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4C938">
      <w:pPr>
        <w:spacing w:line="360" w:lineRule="exact"/>
        <w:jc w:val="center"/>
        <w:outlineLvl w:val="0"/>
        <w:rPr>
          <w:rFonts w:hint="eastAsia"/>
          <w:b/>
          <w:sz w:val="32"/>
        </w:rPr>
      </w:pPr>
      <w:bookmarkStart w:id="0" w:name="_Toc1942"/>
    </w:p>
    <w:p w14:paraId="342B9A33">
      <w:pPr>
        <w:spacing w:line="360" w:lineRule="exact"/>
        <w:jc w:val="center"/>
        <w:outlineLvl w:val="0"/>
        <w:rPr>
          <w:rFonts w:hint="eastAsia"/>
          <w:b/>
          <w:sz w:val="32"/>
        </w:rPr>
      </w:pPr>
    </w:p>
    <w:p w14:paraId="7050A817">
      <w:pPr>
        <w:spacing w:line="360" w:lineRule="exact"/>
        <w:jc w:val="center"/>
        <w:outlineLvl w:val="0"/>
        <w:rPr>
          <w:b/>
          <w:sz w:val="32"/>
        </w:rPr>
      </w:pPr>
      <w:r>
        <w:rPr>
          <w:rFonts w:hint="eastAsia"/>
          <w:b/>
          <w:sz w:val="32"/>
        </w:rPr>
        <w:t>附件    响应文件格式</w:t>
      </w:r>
      <w:bookmarkEnd w:id="0"/>
    </w:p>
    <w:p w14:paraId="394B874D">
      <w:pPr>
        <w:pStyle w:val="2"/>
        <w:tabs>
          <w:tab w:val="left" w:pos="1455"/>
        </w:tabs>
        <w:rPr>
          <w:rFonts w:hint="eastAsia" w:ascii="宋体" w:hAnsi="宋体"/>
          <w:b/>
          <w:bCs/>
          <w:color w:val="000000" w:themeColor="text1"/>
          <w:sz w:val="52"/>
          <w:szCs w:val="52"/>
          <w:highlight w:val="none"/>
          <w:lang w:eastAsia="zh-CN"/>
          <w14:textFill>
            <w14:solidFill>
              <w14:schemeClr w14:val="tx1"/>
            </w14:solidFill>
          </w14:textFill>
        </w:rPr>
      </w:pPr>
      <w:r>
        <w:rPr>
          <w:rFonts w:hint="eastAsia" w:ascii="宋体" w:hAnsi="宋体"/>
          <w:b/>
          <w:bCs/>
          <w:color w:val="000000" w:themeColor="text1"/>
          <w:sz w:val="52"/>
          <w:szCs w:val="52"/>
          <w:highlight w:val="none"/>
          <w:lang w:eastAsia="zh-CN"/>
          <w14:textFill>
            <w14:solidFill>
              <w14:schemeClr w14:val="tx1"/>
            </w14:solidFill>
          </w14:textFill>
        </w:rPr>
        <w:tab/>
      </w:r>
    </w:p>
    <w:p w14:paraId="2A067EA9">
      <w:pPr>
        <w:spacing w:before="120"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注释：</w:t>
      </w:r>
    </w:p>
    <w:p w14:paraId="03ABB42A">
      <w:pPr>
        <w:spacing w:line="420" w:lineRule="exact"/>
        <w:ind w:firstLine="480" w:firstLineChars="200"/>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格式》是</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的部分</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格式和签订合同时所需文件的格式。</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应参照这些格式文件制作</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w:t>
      </w:r>
    </w:p>
    <w:p w14:paraId="50990528">
      <w:pPr>
        <w:pStyle w:val="2"/>
        <w:rPr>
          <w:rFonts w:hint="eastAsia" w:ascii="宋体" w:hAnsi="宋体"/>
          <w:b/>
          <w:bCs/>
          <w:color w:val="000000" w:themeColor="text1"/>
          <w:sz w:val="52"/>
          <w:szCs w:val="52"/>
          <w:highlight w:val="none"/>
          <w:lang w:eastAsia="zh-CN"/>
          <w14:textFill>
            <w14:solidFill>
              <w14:schemeClr w14:val="tx1"/>
            </w14:solidFill>
          </w14:textFill>
        </w:rPr>
      </w:pPr>
    </w:p>
    <w:p w14:paraId="059ACC6D">
      <w:pPr>
        <w:pStyle w:val="2"/>
        <w:rPr>
          <w:rFonts w:hint="eastAsia" w:ascii="宋体" w:hAnsi="宋体"/>
          <w:b/>
          <w:bCs/>
          <w:color w:val="000000" w:themeColor="text1"/>
          <w:sz w:val="52"/>
          <w:szCs w:val="52"/>
          <w:highlight w:val="none"/>
          <w:lang w:eastAsia="zh-CN"/>
          <w14:textFill>
            <w14:solidFill>
              <w14:schemeClr w14:val="tx1"/>
            </w14:solidFill>
          </w14:textFill>
        </w:rPr>
      </w:pPr>
    </w:p>
    <w:p w14:paraId="481C0922">
      <w:pPr>
        <w:pStyle w:val="2"/>
        <w:rPr>
          <w:rFonts w:hint="eastAsia" w:ascii="宋体" w:hAnsi="宋体"/>
          <w:b/>
          <w:bCs/>
          <w:color w:val="000000" w:themeColor="text1"/>
          <w:sz w:val="52"/>
          <w:szCs w:val="52"/>
          <w:highlight w:val="none"/>
          <w:lang w:eastAsia="zh-CN"/>
          <w14:textFill>
            <w14:solidFill>
              <w14:schemeClr w14:val="tx1"/>
            </w14:solidFill>
          </w14:textFill>
        </w:rPr>
      </w:pPr>
    </w:p>
    <w:p w14:paraId="6CD7F922">
      <w:pPr>
        <w:pStyle w:val="2"/>
        <w:rPr>
          <w:rFonts w:hint="eastAsia" w:ascii="宋体" w:hAnsi="宋体"/>
          <w:b/>
          <w:bCs/>
          <w:color w:val="000000" w:themeColor="text1"/>
          <w:sz w:val="52"/>
          <w:szCs w:val="52"/>
          <w:highlight w:val="none"/>
          <w:lang w:eastAsia="zh-CN"/>
          <w14:textFill>
            <w14:solidFill>
              <w14:schemeClr w14:val="tx1"/>
            </w14:solidFill>
          </w14:textFill>
        </w:rPr>
      </w:pPr>
    </w:p>
    <w:p w14:paraId="3D9A5EA6">
      <w:pPr>
        <w:pStyle w:val="2"/>
        <w:rPr>
          <w:rFonts w:hint="eastAsia" w:ascii="宋体" w:hAnsi="宋体"/>
          <w:b/>
          <w:bCs/>
          <w:color w:val="000000" w:themeColor="text1"/>
          <w:sz w:val="52"/>
          <w:szCs w:val="52"/>
          <w:highlight w:val="none"/>
          <w:lang w:eastAsia="zh-CN"/>
          <w14:textFill>
            <w14:solidFill>
              <w14:schemeClr w14:val="tx1"/>
            </w14:solidFill>
          </w14:textFill>
        </w:rPr>
      </w:pPr>
    </w:p>
    <w:p w14:paraId="6E273025">
      <w:pPr>
        <w:pStyle w:val="2"/>
        <w:rPr>
          <w:rFonts w:hint="eastAsia" w:ascii="宋体" w:hAnsi="宋体"/>
          <w:b/>
          <w:bCs/>
          <w:color w:val="000000" w:themeColor="text1"/>
          <w:sz w:val="52"/>
          <w:szCs w:val="52"/>
          <w:highlight w:val="none"/>
          <w:lang w:eastAsia="zh-CN"/>
          <w14:textFill>
            <w14:solidFill>
              <w14:schemeClr w14:val="tx1"/>
            </w14:solidFill>
          </w14:textFill>
        </w:rPr>
      </w:pPr>
    </w:p>
    <w:p w14:paraId="75ABB277">
      <w:pPr>
        <w:pStyle w:val="2"/>
        <w:rPr>
          <w:rFonts w:hint="eastAsia" w:ascii="宋体" w:hAnsi="宋体"/>
          <w:b/>
          <w:bCs/>
          <w:color w:val="000000" w:themeColor="text1"/>
          <w:sz w:val="52"/>
          <w:szCs w:val="52"/>
          <w:highlight w:val="none"/>
          <w:lang w:eastAsia="zh-CN"/>
          <w14:textFill>
            <w14:solidFill>
              <w14:schemeClr w14:val="tx1"/>
            </w14:solidFill>
          </w14:textFill>
        </w:rPr>
      </w:pPr>
    </w:p>
    <w:p w14:paraId="23CC0754">
      <w:pPr>
        <w:pStyle w:val="2"/>
        <w:rPr>
          <w:rFonts w:hint="eastAsia" w:ascii="宋体" w:hAnsi="宋体"/>
          <w:b/>
          <w:bCs/>
          <w:color w:val="000000" w:themeColor="text1"/>
          <w:sz w:val="52"/>
          <w:szCs w:val="52"/>
          <w:highlight w:val="none"/>
          <w:lang w:eastAsia="zh-CN"/>
          <w14:textFill>
            <w14:solidFill>
              <w14:schemeClr w14:val="tx1"/>
            </w14:solidFill>
          </w14:textFill>
        </w:rPr>
      </w:pPr>
    </w:p>
    <w:p w14:paraId="674813CF">
      <w:pPr>
        <w:pStyle w:val="2"/>
        <w:rPr>
          <w:rFonts w:hint="eastAsia" w:ascii="宋体" w:hAnsi="宋体"/>
          <w:b/>
          <w:bCs/>
          <w:color w:val="000000" w:themeColor="text1"/>
          <w:sz w:val="52"/>
          <w:szCs w:val="52"/>
          <w:highlight w:val="none"/>
          <w:lang w:eastAsia="zh-CN"/>
          <w14:textFill>
            <w14:solidFill>
              <w14:schemeClr w14:val="tx1"/>
            </w14:solidFill>
          </w14:textFill>
        </w:rPr>
      </w:pPr>
    </w:p>
    <w:p w14:paraId="5FDDE0F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sz w:val="28"/>
          <w:szCs w:val="28"/>
        </w:rPr>
      </w:pPr>
    </w:p>
    <w:p w14:paraId="40A12C20">
      <w:pPr>
        <w:pStyle w:val="2"/>
        <w:rPr>
          <w:rFonts w:hint="eastAsia"/>
        </w:rPr>
      </w:pPr>
    </w:p>
    <w:p w14:paraId="4567BBB2">
      <w:pPr>
        <w:pStyle w:val="2"/>
        <w:rPr>
          <w:rFonts w:hint="eastAsia"/>
        </w:rPr>
      </w:pPr>
    </w:p>
    <w:p w14:paraId="5CA92A5C">
      <w:pPr>
        <w:pStyle w:val="2"/>
        <w:rPr>
          <w:rFonts w:hint="eastAsia"/>
        </w:rPr>
      </w:pPr>
    </w:p>
    <w:p w14:paraId="52385F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60A4E0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sz w:val="52"/>
          <w:szCs w:val="52"/>
        </w:rPr>
        <w:t>货物和服务采购项目</w:t>
      </w:r>
    </w:p>
    <w:p w14:paraId="1A17272B">
      <w:pPr>
        <w:pStyle w:val="2"/>
      </w:pPr>
    </w:p>
    <w:p w14:paraId="179B827C">
      <w:pPr>
        <w:pStyle w:val="2"/>
      </w:pPr>
    </w:p>
    <w:p w14:paraId="3B6315BE">
      <w:pPr>
        <w:jc w:val="center"/>
        <w:rPr>
          <w:rFonts w:hint="eastAsia" w:ascii="宋体" w:hAnsi="宋体"/>
          <w:b/>
          <w:bCs/>
          <w:color w:val="000000" w:themeColor="text1"/>
          <w:sz w:val="72"/>
          <w:szCs w:val="72"/>
          <w:highlight w:val="none"/>
          <w14:textFill>
            <w14:solidFill>
              <w14:schemeClr w14:val="tx1"/>
            </w14:solidFill>
          </w14:textFill>
        </w:rPr>
      </w:pPr>
      <w:r>
        <w:rPr>
          <w:rFonts w:hint="eastAsia" w:ascii="宋体" w:hAnsi="宋体"/>
          <w:b/>
          <w:bCs/>
          <w:color w:val="000000" w:themeColor="text1"/>
          <w:sz w:val="72"/>
          <w:szCs w:val="72"/>
          <w:highlight w:val="none"/>
          <w:lang w:eastAsia="zh-CN"/>
          <w14:textFill>
            <w14:solidFill>
              <w14:schemeClr w14:val="tx1"/>
            </w14:solidFill>
          </w14:textFill>
        </w:rPr>
        <w:t>响应</w:t>
      </w:r>
      <w:r>
        <w:rPr>
          <w:rFonts w:hint="eastAsia" w:ascii="宋体" w:hAnsi="宋体"/>
          <w:b/>
          <w:bCs/>
          <w:color w:val="000000" w:themeColor="text1"/>
          <w:sz w:val="72"/>
          <w:szCs w:val="72"/>
          <w:highlight w:val="none"/>
          <w14:textFill>
            <w14:solidFill>
              <w14:schemeClr w14:val="tx1"/>
            </w14:solidFill>
          </w14:textFill>
        </w:rPr>
        <w:t>文件</w:t>
      </w:r>
    </w:p>
    <w:p w14:paraId="7555A39E">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 (技术商务部分)</w:t>
      </w:r>
      <w:bookmarkStart w:id="30" w:name="_GoBack"/>
      <w:bookmarkEnd w:id="30"/>
    </w:p>
    <w:p w14:paraId="661635EA">
      <w:pPr>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（正本/副本）</w:t>
      </w:r>
    </w:p>
    <w:p w14:paraId="6BDF9C72">
      <w:pPr>
        <w:jc w:val="center"/>
        <w:rPr>
          <w:rFonts w:ascii="宋体" w:hAnsi="宋体"/>
          <w:b/>
          <w:color w:val="000000" w:themeColor="text1"/>
          <w:sz w:val="24"/>
          <w:highlight w:val="none"/>
          <w14:textFill>
            <w14:solidFill>
              <w14:schemeClr w14:val="tx1"/>
            </w14:solidFill>
          </w14:textFill>
        </w:rPr>
      </w:pPr>
    </w:p>
    <w:p w14:paraId="604C9BDA">
      <w:pPr>
        <w:pStyle w:val="2"/>
      </w:pPr>
    </w:p>
    <w:p w14:paraId="32E19835">
      <w:pPr>
        <w:pStyle w:val="2"/>
      </w:pPr>
    </w:p>
    <w:p w14:paraId="474DDB3B">
      <w:pPr>
        <w:jc w:val="center"/>
        <w:rPr>
          <w:rFonts w:ascii="宋体" w:hAnsi="宋体"/>
          <w:b/>
          <w:color w:val="000000" w:themeColor="text1"/>
          <w:sz w:val="24"/>
          <w:highlight w:val="none"/>
          <w14:textFill>
            <w14:solidFill>
              <w14:schemeClr w14:val="tx1"/>
            </w14:solidFill>
          </w14:textFill>
        </w:rPr>
      </w:pPr>
    </w:p>
    <w:p w14:paraId="416F2915">
      <w:pPr>
        <w:ind w:firstLine="640" w:firstLineChars="200"/>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 目 名 称：</w:t>
      </w:r>
      <w:r>
        <w:rPr>
          <w:rFonts w:hint="eastAsia" w:ascii="宋体" w:hAnsi="宋体"/>
          <w:color w:val="000000" w:themeColor="text1"/>
          <w:sz w:val="32"/>
          <w:szCs w:val="32"/>
          <w:highlight w:val="none"/>
          <w:u w:val="single"/>
          <w14:textFill>
            <w14:solidFill>
              <w14:schemeClr w14:val="tx1"/>
            </w14:solidFill>
          </w14:textFill>
        </w:rPr>
        <w:t xml:space="preserve"> 　　              　　　　　 </w:t>
      </w:r>
    </w:p>
    <w:p w14:paraId="2DE5DA5C">
      <w:pPr>
        <w:ind w:firstLine="640" w:firstLineChars="200"/>
        <w:rPr>
          <w:rFonts w:ascii="宋体" w:hAnsi="宋体"/>
          <w:b/>
          <w:color w:val="000000" w:themeColor="text1"/>
          <w:sz w:val="32"/>
          <w:szCs w:val="32"/>
          <w:highlight w:val="none"/>
          <w:u w:val="singl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 目 编 号：</w:t>
      </w:r>
      <w:r>
        <w:rPr>
          <w:rFonts w:hint="eastAsia" w:ascii="宋体" w:hAnsi="宋体"/>
          <w:color w:val="000000" w:themeColor="text1"/>
          <w:sz w:val="32"/>
          <w:szCs w:val="32"/>
          <w:highlight w:val="none"/>
          <w:u w:val="single"/>
          <w14:textFill>
            <w14:solidFill>
              <w14:schemeClr w14:val="tx1"/>
            </w14:solidFill>
          </w14:textFill>
        </w:rPr>
        <w:t xml:space="preserve"> 　　　　              　　　 </w:t>
      </w:r>
    </w:p>
    <w:p w14:paraId="620AE72A">
      <w:pPr>
        <w:ind w:firstLine="640" w:firstLineChars="200"/>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合 同 包 号：</w:t>
      </w:r>
      <w:r>
        <w:rPr>
          <w:rFonts w:hint="eastAsia" w:ascii="宋体" w:hAnsi="宋体"/>
          <w:color w:val="000000" w:themeColor="text1"/>
          <w:sz w:val="32"/>
          <w:szCs w:val="32"/>
          <w:highlight w:val="none"/>
          <w:u w:val="single"/>
          <w14:textFill>
            <w14:solidFill>
              <w14:schemeClr w14:val="tx1"/>
            </w14:solidFill>
          </w14:textFill>
        </w:rPr>
        <w:t xml:space="preserve"> 　　　              　　　　 </w:t>
      </w:r>
    </w:p>
    <w:p w14:paraId="39539F2A">
      <w:pPr>
        <w:rPr>
          <w:rFonts w:ascii="宋体" w:hAnsi="宋体"/>
          <w:b/>
          <w:color w:val="000000" w:themeColor="text1"/>
          <w:sz w:val="30"/>
          <w:szCs w:val="30"/>
          <w:highlight w:val="none"/>
          <w14:textFill>
            <w14:solidFill>
              <w14:schemeClr w14:val="tx1"/>
            </w14:solidFill>
          </w14:textFill>
        </w:rPr>
      </w:pPr>
    </w:p>
    <w:p w14:paraId="4DA2063B">
      <w:pPr>
        <w:pStyle w:val="2"/>
      </w:pPr>
    </w:p>
    <w:p w14:paraId="3084998A">
      <w:pPr>
        <w:pStyle w:val="2"/>
      </w:pPr>
    </w:p>
    <w:p w14:paraId="466377E5">
      <w:pPr>
        <w:spacing w:line="500" w:lineRule="exact"/>
        <w:ind w:firstLine="640" w:firstLineChars="200"/>
        <w:rPr>
          <w:rFonts w:ascii="宋体" w:hAnsi="宋体"/>
          <w:b/>
          <w:sz w:val="32"/>
          <w:u w:val="single"/>
        </w:rPr>
      </w:pPr>
      <w:r>
        <w:rPr>
          <w:rFonts w:hint="eastAsia" w:ascii="宋体" w:hAnsi="宋体"/>
          <w:b/>
          <w:sz w:val="32"/>
        </w:rPr>
        <w:t>供应商全称(加盖公章)：</w:t>
      </w:r>
      <w:r>
        <w:rPr>
          <w:rFonts w:hint="eastAsia" w:ascii="宋体" w:hAnsi="宋体"/>
          <w:b/>
          <w:sz w:val="32"/>
          <w:u w:val="single"/>
        </w:rPr>
        <w:t xml:space="preserve">                       .</w:t>
      </w:r>
    </w:p>
    <w:p w14:paraId="6CD1C62D">
      <w:pPr>
        <w:spacing w:line="500" w:lineRule="exact"/>
        <w:ind w:firstLine="640" w:firstLineChars="200"/>
        <w:rPr>
          <w:rFonts w:ascii="宋体" w:hAnsi="宋体"/>
          <w:b/>
          <w:sz w:val="32"/>
          <w:u w:val="single"/>
        </w:rPr>
      </w:pPr>
      <w:r>
        <w:rPr>
          <w:rFonts w:hint="eastAsia" w:ascii="宋体" w:hAnsi="宋体"/>
          <w:b/>
          <w:sz w:val="32"/>
        </w:rPr>
        <w:t>法定代表人姓名：</w:t>
      </w:r>
      <w:r>
        <w:rPr>
          <w:rFonts w:hint="eastAsia" w:ascii="宋体" w:hAnsi="宋体"/>
          <w:b/>
          <w:sz w:val="32"/>
          <w:u w:val="single"/>
        </w:rPr>
        <w:t xml:space="preserve">                             .</w:t>
      </w:r>
    </w:p>
    <w:p w14:paraId="2C925AAA">
      <w:pPr>
        <w:spacing w:line="500" w:lineRule="exact"/>
        <w:ind w:firstLine="640" w:firstLineChars="200"/>
        <w:rPr>
          <w:rFonts w:ascii="宋体" w:hAnsi="宋体"/>
          <w:b/>
          <w:sz w:val="32"/>
          <w:u w:val="single"/>
        </w:rPr>
      </w:pPr>
      <w:r>
        <w:rPr>
          <w:rFonts w:hint="eastAsia" w:ascii="宋体" w:hAnsi="宋体"/>
          <w:b/>
          <w:sz w:val="32"/>
        </w:rPr>
        <w:t>地址：</w:t>
      </w:r>
      <w:r>
        <w:rPr>
          <w:rFonts w:hint="eastAsia" w:ascii="宋体" w:hAnsi="宋体"/>
          <w:b/>
          <w:sz w:val="32"/>
          <w:u w:val="single"/>
        </w:rPr>
        <w:t xml:space="preserve">                          </w:t>
      </w:r>
      <w:r>
        <w:rPr>
          <w:rFonts w:hint="eastAsia" w:ascii="宋体" w:hAnsi="宋体"/>
          <w:b/>
          <w:sz w:val="32"/>
        </w:rPr>
        <w:t xml:space="preserve"> 邮编：</w:t>
      </w:r>
      <w:r>
        <w:rPr>
          <w:rFonts w:hint="eastAsia" w:ascii="宋体" w:hAnsi="宋体"/>
          <w:b/>
          <w:sz w:val="32"/>
          <w:u w:val="single"/>
        </w:rPr>
        <w:t xml:space="preserve">      .</w:t>
      </w:r>
    </w:p>
    <w:p w14:paraId="10864243">
      <w:pPr>
        <w:spacing w:line="500" w:lineRule="exact"/>
        <w:ind w:firstLine="640" w:firstLineChars="200"/>
        <w:rPr>
          <w:rFonts w:ascii="宋体" w:hAnsi="宋体"/>
          <w:b/>
          <w:sz w:val="32"/>
          <w:u w:val="single"/>
        </w:rPr>
      </w:pPr>
      <w:r>
        <w:rPr>
          <w:rFonts w:hint="eastAsia" w:ascii="宋体" w:hAnsi="宋体"/>
          <w:b/>
          <w:sz w:val="32"/>
        </w:rPr>
        <w:t>电话：</w:t>
      </w:r>
      <w:r>
        <w:rPr>
          <w:rFonts w:hint="eastAsia" w:ascii="宋体" w:hAnsi="宋体"/>
          <w:b/>
          <w:sz w:val="32"/>
          <w:u w:val="single"/>
        </w:rPr>
        <w:t xml:space="preserve">                 </w:t>
      </w:r>
      <w:r>
        <w:rPr>
          <w:rFonts w:hint="eastAsia" w:ascii="宋体" w:hAnsi="宋体"/>
          <w:b/>
          <w:sz w:val="32"/>
        </w:rPr>
        <w:t xml:space="preserve"> 传真：</w:t>
      </w:r>
      <w:r>
        <w:rPr>
          <w:rFonts w:hint="eastAsia" w:ascii="宋体" w:hAnsi="宋体"/>
          <w:b/>
          <w:sz w:val="32"/>
          <w:u w:val="single"/>
        </w:rPr>
        <w:t xml:space="preserve">               .</w:t>
      </w:r>
    </w:p>
    <w:p w14:paraId="260701FD">
      <w:pPr>
        <w:spacing w:line="500" w:lineRule="exact"/>
        <w:ind w:firstLine="640" w:firstLineChars="200"/>
        <w:rPr>
          <w:rFonts w:ascii="宋体" w:hAnsi="宋体"/>
          <w:b/>
          <w:sz w:val="32"/>
        </w:rPr>
      </w:pPr>
      <w:r>
        <w:rPr>
          <w:rFonts w:hint="eastAsia" w:ascii="宋体" w:hAnsi="宋体"/>
          <w:b/>
          <w:sz w:val="32"/>
        </w:rPr>
        <w:t>电子邮箱：</w:t>
      </w:r>
      <w:r>
        <w:rPr>
          <w:rFonts w:hint="eastAsia" w:ascii="宋体" w:hAnsi="宋体"/>
          <w:b/>
          <w:sz w:val="32"/>
          <w:u w:val="single"/>
        </w:rPr>
        <w:t xml:space="preserve">                                   .</w:t>
      </w:r>
    </w:p>
    <w:p w14:paraId="1911D7FB">
      <w:pPr>
        <w:spacing w:line="500" w:lineRule="exact"/>
        <w:ind w:firstLine="640" w:firstLineChars="200"/>
        <w:rPr>
          <w:rFonts w:ascii="宋体" w:hAnsi="宋体"/>
          <w:b/>
          <w:sz w:val="32"/>
          <w:u w:val="single"/>
        </w:rPr>
      </w:pPr>
      <w:r>
        <w:rPr>
          <w:rFonts w:hint="eastAsia" w:ascii="宋体" w:hAnsi="宋体"/>
          <w:b/>
          <w:sz w:val="32"/>
        </w:rPr>
        <w:t>供应商代表（印刷体）：</w:t>
      </w:r>
      <w:r>
        <w:rPr>
          <w:rFonts w:hint="eastAsia" w:ascii="宋体" w:hAnsi="宋体"/>
          <w:b/>
          <w:sz w:val="32"/>
          <w:u w:val="single"/>
        </w:rPr>
        <w:t xml:space="preserve">         </w:t>
      </w:r>
      <w:r>
        <w:rPr>
          <w:rFonts w:hint="eastAsia" w:ascii="宋体" w:hAnsi="宋体"/>
          <w:b/>
          <w:sz w:val="32"/>
        </w:rPr>
        <w:t xml:space="preserve"> 签署：</w:t>
      </w:r>
      <w:r>
        <w:rPr>
          <w:rFonts w:hint="eastAsia" w:ascii="宋体" w:hAnsi="宋体"/>
          <w:b/>
          <w:sz w:val="32"/>
          <w:u w:val="single"/>
        </w:rPr>
        <w:t xml:space="preserve">        .</w:t>
      </w:r>
    </w:p>
    <w:p w14:paraId="1F25A0DB">
      <w:pPr>
        <w:ind w:firstLine="640" w:firstLineChars="200"/>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sz w:val="32"/>
        </w:rPr>
        <w:t>手机：</w:t>
      </w:r>
      <w:r>
        <w:rPr>
          <w:rFonts w:hint="eastAsia" w:ascii="宋体" w:hAnsi="宋体"/>
          <w:b/>
          <w:sz w:val="32"/>
          <w:u w:val="single"/>
        </w:rPr>
        <w:t xml:space="preserve">              </w:t>
      </w:r>
      <w:r>
        <w:rPr>
          <w:rFonts w:hint="eastAsia" w:ascii="宋体" w:hAnsi="宋体"/>
          <w:b/>
          <w:sz w:val="32"/>
        </w:rPr>
        <w:t xml:space="preserve">  日期 ：</w:t>
      </w:r>
      <w:r>
        <w:rPr>
          <w:rFonts w:hint="eastAsia" w:ascii="宋体" w:hAnsi="宋体"/>
          <w:b/>
          <w:sz w:val="32"/>
          <w:u w:val="single"/>
        </w:rPr>
        <w:t>20</w:t>
      </w:r>
      <w:r>
        <w:rPr>
          <w:rFonts w:hint="eastAsia" w:ascii="宋体" w:hAnsi="宋体"/>
          <w:b/>
          <w:sz w:val="32"/>
          <w:u w:val="single"/>
          <w:lang w:val="en-US" w:eastAsia="zh-CN"/>
        </w:rPr>
        <w:t>26</w:t>
      </w:r>
      <w:r>
        <w:rPr>
          <w:rFonts w:hint="eastAsia" w:ascii="宋体" w:hAnsi="宋体"/>
          <w:b/>
          <w:sz w:val="32"/>
        </w:rPr>
        <w:t>年</w:t>
      </w:r>
      <w:r>
        <w:rPr>
          <w:rFonts w:hint="eastAsia" w:ascii="宋体" w:hAnsi="宋体"/>
          <w:b/>
          <w:sz w:val="32"/>
          <w:u w:val="single"/>
        </w:rPr>
        <w:t xml:space="preserve">   </w:t>
      </w:r>
      <w:r>
        <w:rPr>
          <w:rFonts w:hint="eastAsia" w:ascii="宋体" w:hAnsi="宋体"/>
          <w:b/>
          <w:sz w:val="32"/>
        </w:rPr>
        <w:t>月</w:t>
      </w:r>
      <w:r>
        <w:rPr>
          <w:rFonts w:hint="eastAsia" w:ascii="宋体" w:hAnsi="宋体"/>
          <w:b/>
          <w:sz w:val="32"/>
          <w:u w:val="single"/>
        </w:rPr>
        <w:t xml:space="preserve">   </w:t>
      </w:r>
      <w:r>
        <w:rPr>
          <w:rFonts w:hint="eastAsia" w:ascii="宋体" w:hAnsi="宋体"/>
          <w:b/>
          <w:sz w:val="32"/>
        </w:rPr>
        <w:t>日</w:t>
      </w:r>
      <w:bookmarkStart w:id="1" w:name="_Toc12192"/>
      <w:bookmarkStart w:id="2" w:name="_Toc25629"/>
      <w:bookmarkStart w:id="3" w:name="_Toc28994"/>
      <w:bookmarkStart w:id="4" w:name="_Toc9739"/>
    </w:p>
    <w:bookmarkEnd w:id="1"/>
    <w:bookmarkEnd w:id="2"/>
    <w:bookmarkEnd w:id="3"/>
    <w:bookmarkEnd w:id="4"/>
    <w:p w14:paraId="3F4E999F">
      <w:pPr>
        <w:rPr>
          <w:color w:val="000000" w:themeColor="text1"/>
          <w:highlight w:val="none"/>
          <w14:textFill>
            <w14:solidFill>
              <w14:schemeClr w14:val="tx1"/>
            </w14:solidFill>
          </w14:textFill>
        </w:rPr>
      </w:pPr>
    </w:p>
    <w:p w14:paraId="5FEBFE9E">
      <w:pPr>
        <w:snapToGrid w:val="0"/>
        <w:ind w:firstLine="4200" w:firstLineChars="1400"/>
        <w:jc w:val="left"/>
        <w:outlineLvl w:val="1"/>
        <w:rPr>
          <w:rFonts w:hint="eastAsia" w:ascii="宋体" w:hAnsi="宋体"/>
          <w:b/>
          <w:bCs/>
          <w:color w:val="000000" w:themeColor="text1"/>
          <w:sz w:val="30"/>
          <w:szCs w:val="30"/>
          <w:highlight w:val="none"/>
          <w14:textFill>
            <w14:solidFill>
              <w14:schemeClr w14:val="tx1"/>
            </w14:solidFill>
          </w14:textFill>
        </w:rPr>
      </w:pPr>
      <w:bookmarkStart w:id="5" w:name="_Toc14685"/>
      <w:bookmarkStart w:id="6" w:name="_Toc21495"/>
    </w:p>
    <w:p w14:paraId="397F86DE">
      <w:pPr>
        <w:snapToGrid w:val="0"/>
        <w:ind w:firstLine="4200" w:firstLineChars="1400"/>
        <w:jc w:val="left"/>
        <w:outlineLvl w:val="1"/>
        <w:rPr>
          <w:rFonts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目    录</w:t>
      </w:r>
    </w:p>
    <w:p w14:paraId="28FA906A">
      <w:pPr>
        <w:spacing w:line="440" w:lineRule="exact"/>
        <w:jc w:val="center"/>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技术商务部分(正本一份</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副本</w:t>
      </w:r>
      <w:r>
        <w:rPr>
          <w:rFonts w:hint="eastAsia" w:ascii="宋体" w:hAnsi="宋体"/>
          <w:color w:val="000000" w:themeColor="text1"/>
          <w:sz w:val="24"/>
          <w:highlight w:val="none"/>
          <w:lang w:val="en-US" w:eastAsia="zh-CN"/>
          <w14:textFill>
            <w14:solidFill>
              <w14:schemeClr w14:val="tx1"/>
            </w14:solidFill>
          </w14:textFill>
        </w:rPr>
        <w:t>二</w:t>
      </w:r>
      <w:r>
        <w:rPr>
          <w:rFonts w:hint="eastAsia" w:ascii="宋体" w:hAnsi="宋体"/>
          <w:color w:val="000000" w:themeColor="text1"/>
          <w:sz w:val="24"/>
          <w:highlight w:val="none"/>
          <w14:textFill>
            <w14:solidFill>
              <w14:schemeClr w14:val="tx1"/>
            </w14:solidFill>
          </w14:textFill>
        </w:rPr>
        <w:t>份)</w:t>
      </w:r>
    </w:p>
    <w:p w14:paraId="419730AF">
      <w:pPr>
        <w:spacing w:line="500" w:lineRule="exact"/>
        <w:ind w:firstLine="480"/>
        <w:rPr>
          <w:rFonts w:hint="eastAsia" w:ascii="宋体" w:hAnsi="宋体" w:eastAsia="宋体"/>
          <w:color w:val="000000" w:themeColor="text1"/>
          <w:sz w:val="24"/>
          <w:highlight w:val="none"/>
          <w:lang w:val="en-US" w:eastAsia="zh-CN"/>
          <w14:textFill>
            <w14:solidFill>
              <w14:schemeClr w14:val="tx1"/>
            </w14:solidFill>
          </w14:textFill>
        </w:rPr>
      </w:pPr>
    </w:p>
    <w:p w14:paraId="43EE132E">
      <w:pPr>
        <w:spacing w:line="500" w:lineRule="exact"/>
        <w:ind w:firstLine="480"/>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eastAsia="zh-CN"/>
          <w14:textFill>
            <w14:solidFill>
              <w14:schemeClr w14:val="tx1"/>
            </w14:solidFill>
          </w14:textFill>
        </w:rPr>
        <w:t>采购响应声明</w:t>
      </w:r>
    </w:p>
    <w:p w14:paraId="6491F290">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)资格、技术、商务评标标准对照情况点对点应答表</w:t>
      </w:r>
    </w:p>
    <w:p w14:paraId="1E96CCE2">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的资格证明文件</w:t>
      </w:r>
    </w:p>
    <w:p w14:paraId="732737F6">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关于资格的声明函</w:t>
      </w:r>
    </w:p>
    <w:p w14:paraId="163362ED">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营业执照</w:t>
      </w:r>
    </w:p>
    <w:p w14:paraId="20B3FD4A">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法定代表人授权书</w:t>
      </w:r>
    </w:p>
    <w:p w14:paraId="359322CC">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财务状况报告（财务报告、或资信证明）</w:t>
      </w:r>
    </w:p>
    <w:p w14:paraId="51172CDE">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依法缴纳税收证明材料</w:t>
      </w:r>
    </w:p>
    <w:p w14:paraId="53CE6D69">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依法缴纳社会保障资金证明材料</w:t>
      </w:r>
    </w:p>
    <w:p w14:paraId="4885B1E0">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参加本项目响应前3年内在经营活动中没有重大违法记录的书面声明函</w:t>
      </w:r>
    </w:p>
    <w:p w14:paraId="0EC2D2B4">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具备履行合同所必需的设备和专业技术能力的声明函</w:t>
      </w:r>
    </w:p>
    <w:p w14:paraId="1FED8F51">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信用记录查询结果 </w:t>
      </w:r>
    </w:p>
    <w:p w14:paraId="43C073CC">
      <w:pPr>
        <w:spacing w:line="500" w:lineRule="exact"/>
        <w:ind w:firstLine="480" w:firstLineChars="200"/>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不接受联合体响应，不允许分包、转包（提供承诺函或声明函）</w:t>
      </w:r>
    </w:p>
    <w:p w14:paraId="0626ADE5">
      <w:pPr>
        <w:spacing w:line="500" w:lineRule="exact"/>
        <w:ind w:firstLine="480" w:firstLineChars="200"/>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中小企业声明函</w:t>
      </w:r>
    </w:p>
    <w:p w14:paraId="248EF092">
      <w:pPr>
        <w:spacing w:line="500" w:lineRule="exact"/>
        <w:ind w:firstLine="480" w:firstLineChars="200"/>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福建省</w:t>
      </w:r>
      <w:r>
        <w:rPr>
          <w:rFonts w:hint="eastAsia" w:ascii="宋体" w:hAnsi="宋体"/>
          <w:color w:val="000000" w:themeColor="text1"/>
          <w:sz w:val="24"/>
          <w:highlight w:val="none"/>
          <w14:textFill>
            <w14:solidFill>
              <w14:schemeClr w14:val="tx1"/>
            </w14:solidFill>
          </w14:textFill>
        </w:rPr>
        <w:t>政府采购供应商资格承诺函</w:t>
      </w:r>
    </w:p>
    <w:p w14:paraId="5B872C54">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)服务承诺书</w:t>
      </w:r>
    </w:p>
    <w:p w14:paraId="110473F4">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提交的其它资料</w:t>
      </w:r>
    </w:p>
    <w:p w14:paraId="5F02934D">
      <w:pPr>
        <w:pStyle w:val="12"/>
        <w:keepNext w:val="0"/>
        <w:keepLines w:val="0"/>
        <w:pageBreakBefore w:val="0"/>
        <w:widowControl/>
        <w:kinsoku/>
        <w:wordWrap/>
        <w:overflowPunct/>
        <w:topLinePunct w:val="0"/>
        <w:autoSpaceDE/>
        <w:autoSpaceDN/>
        <w:bidi w:val="0"/>
        <w:adjustRightInd/>
        <w:snapToGrid/>
        <w:spacing w:before="75" w:beforeAutospacing="0" w:after="75" w:afterAutospacing="0"/>
        <w:jc w:val="center"/>
        <w:textAlignment w:val="auto"/>
        <w:outlineLvl w:val="1"/>
        <w:rPr>
          <w:rFonts w:hint="eastAsia"/>
          <w:b/>
          <w:bCs/>
          <w:color w:val="000000" w:themeColor="text1"/>
          <w:sz w:val="36"/>
          <w:szCs w:val="36"/>
          <w:highlight w:val="none"/>
          <w:lang w:eastAsia="zh-CN"/>
          <w14:textFill>
            <w14:solidFill>
              <w14:schemeClr w14:val="tx1"/>
            </w14:solidFill>
          </w14:textFill>
        </w:rPr>
      </w:pPr>
    </w:p>
    <w:p w14:paraId="18737000">
      <w:pPr>
        <w:pStyle w:val="12"/>
        <w:keepNext w:val="0"/>
        <w:keepLines w:val="0"/>
        <w:pageBreakBefore w:val="0"/>
        <w:widowControl/>
        <w:kinsoku/>
        <w:wordWrap/>
        <w:overflowPunct/>
        <w:topLinePunct w:val="0"/>
        <w:autoSpaceDE/>
        <w:autoSpaceDN/>
        <w:bidi w:val="0"/>
        <w:adjustRightInd/>
        <w:snapToGrid/>
        <w:spacing w:before="75" w:beforeAutospacing="0" w:after="75" w:afterAutospacing="0"/>
        <w:jc w:val="center"/>
        <w:textAlignment w:val="auto"/>
        <w:outlineLvl w:val="1"/>
        <w:rPr>
          <w:rFonts w:hint="eastAsia"/>
          <w:b/>
          <w:bCs/>
          <w:color w:val="000000" w:themeColor="text1"/>
          <w:sz w:val="36"/>
          <w:szCs w:val="36"/>
          <w:highlight w:val="none"/>
          <w:lang w:eastAsia="zh-CN"/>
          <w14:textFill>
            <w14:solidFill>
              <w14:schemeClr w14:val="tx1"/>
            </w14:solidFill>
          </w14:textFill>
        </w:rPr>
      </w:pPr>
    </w:p>
    <w:p w14:paraId="1A7A5AAF">
      <w:pPr>
        <w:pStyle w:val="12"/>
        <w:keepNext w:val="0"/>
        <w:keepLines w:val="0"/>
        <w:pageBreakBefore w:val="0"/>
        <w:widowControl/>
        <w:kinsoku/>
        <w:wordWrap/>
        <w:overflowPunct/>
        <w:topLinePunct w:val="0"/>
        <w:autoSpaceDE/>
        <w:autoSpaceDN/>
        <w:bidi w:val="0"/>
        <w:adjustRightInd/>
        <w:snapToGrid/>
        <w:spacing w:before="75" w:beforeAutospacing="0" w:after="75" w:afterAutospacing="0"/>
        <w:jc w:val="center"/>
        <w:textAlignment w:val="auto"/>
        <w:outlineLvl w:val="1"/>
        <w:rPr>
          <w:rFonts w:hint="eastAsia"/>
          <w:b/>
          <w:bCs/>
          <w:color w:val="000000" w:themeColor="text1"/>
          <w:sz w:val="36"/>
          <w:szCs w:val="36"/>
          <w:highlight w:val="none"/>
          <w:lang w:eastAsia="zh-CN"/>
          <w14:textFill>
            <w14:solidFill>
              <w14:schemeClr w14:val="tx1"/>
            </w14:solidFill>
          </w14:textFill>
        </w:rPr>
      </w:pPr>
    </w:p>
    <w:p w14:paraId="673287A4">
      <w:pPr>
        <w:pStyle w:val="12"/>
        <w:keepNext w:val="0"/>
        <w:keepLines w:val="0"/>
        <w:pageBreakBefore w:val="0"/>
        <w:widowControl/>
        <w:kinsoku/>
        <w:wordWrap/>
        <w:overflowPunct/>
        <w:topLinePunct w:val="0"/>
        <w:autoSpaceDE/>
        <w:autoSpaceDN/>
        <w:bidi w:val="0"/>
        <w:adjustRightInd/>
        <w:snapToGrid/>
        <w:spacing w:before="75" w:beforeAutospacing="0" w:after="75" w:afterAutospacing="0"/>
        <w:jc w:val="center"/>
        <w:textAlignment w:val="auto"/>
        <w:outlineLvl w:val="1"/>
        <w:rPr>
          <w:rFonts w:hint="eastAsia"/>
          <w:b/>
          <w:bCs/>
          <w:color w:val="000000" w:themeColor="text1"/>
          <w:sz w:val="36"/>
          <w:szCs w:val="36"/>
          <w:highlight w:val="none"/>
          <w:lang w:eastAsia="zh-CN"/>
          <w14:textFill>
            <w14:solidFill>
              <w14:schemeClr w14:val="tx1"/>
            </w14:solidFill>
          </w14:textFill>
        </w:rPr>
      </w:pPr>
    </w:p>
    <w:p w14:paraId="4C543D41">
      <w:pPr>
        <w:pStyle w:val="12"/>
        <w:keepNext w:val="0"/>
        <w:keepLines w:val="0"/>
        <w:pageBreakBefore w:val="0"/>
        <w:widowControl/>
        <w:kinsoku/>
        <w:wordWrap/>
        <w:overflowPunct/>
        <w:topLinePunct w:val="0"/>
        <w:autoSpaceDE/>
        <w:autoSpaceDN/>
        <w:bidi w:val="0"/>
        <w:adjustRightInd/>
        <w:snapToGrid/>
        <w:spacing w:before="75" w:beforeAutospacing="0" w:after="75" w:afterAutospacing="0"/>
        <w:jc w:val="center"/>
        <w:textAlignment w:val="auto"/>
        <w:outlineLvl w:val="1"/>
        <w:rPr>
          <w:rFonts w:hint="eastAsia"/>
          <w:b/>
          <w:bCs/>
          <w:color w:val="000000" w:themeColor="text1"/>
          <w:sz w:val="36"/>
          <w:szCs w:val="36"/>
          <w:highlight w:val="none"/>
          <w:lang w:eastAsia="zh-CN"/>
          <w14:textFill>
            <w14:solidFill>
              <w14:schemeClr w14:val="tx1"/>
            </w14:solidFill>
          </w14:textFill>
        </w:rPr>
      </w:pPr>
    </w:p>
    <w:p w14:paraId="0E6C2329">
      <w:pPr>
        <w:pStyle w:val="12"/>
        <w:keepNext w:val="0"/>
        <w:keepLines w:val="0"/>
        <w:pageBreakBefore w:val="0"/>
        <w:widowControl/>
        <w:kinsoku/>
        <w:wordWrap/>
        <w:overflowPunct/>
        <w:topLinePunct w:val="0"/>
        <w:autoSpaceDE/>
        <w:autoSpaceDN/>
        <w:bidi w:val="0"/>
        <w:adjustRightInd/>
        <w:snapToGrid/>
        <w:spacing w:before="75" w:beforeAutospacing="0" w:after="75" w:afterAutospacing="0"/>
        <w:jc w:val="center"/>
        <w:textAlignment w:val="auto"/>
        <w:outlineLvl w:val="1"/>
        <w:rPr>
          <w:rFonts w:hint="eastAsia" w:ascii="宋体" w:hAnsi="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采购</w:t>
      </w:r>
      <w:r>
        <w:rPr>
          <w:rFonts w:hint="eastAsia" w:ascii="宋体" w:hAnsi="宋体"/>
          <w:b/>
          <w:bCs/>
          <w:color w:val="000000" w:themeColor="text1"/>
          <w:sz w:val="36"/>
          <w:szCs w:val="36"/>
          <w:highlight w:val="none"/>
          <w:lang w:eastAsia="zh-CN"/>
          <w14:textFill>
            <w14:solidFill>
              <w14:schemeClr w14:val="tx1"/>
            </w14:solidFill>
          </w14:textFill>
        </w:rPr>
        <w:t>响应声明</w:t>
      </w:r>
      <w:bookmarkEnd w:id="5"/>
      <w:bookmarkEnd w:id="6"/>
    </w:p>
    <w:p w14:paraId="35AA4682">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textAlignment w:val="auto"/>
        <w:outlineLvl w:val="9"/>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采购人</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35D65B25">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80" w:firstLineChars="200"/>
        <w:textAlignment w:val="auto"/>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根据贵方为</w:t>
      </w:r>
      <w:r>
        <w:rPr>
          <w:rFonts w:hint="eastAsia"/>
          <w:color w:val="000000" w:themeColor="text1"/>
          <w:highlight w:val="none"/>
          <w:u w:val="single"/>
          <w14:textFill>
            <w14:solidFill>
              <w14:schemeClr w14:val="tx1"/>
            </w14:solidFill>
          </w14:textFill>
        </w:rPr>
        <w:t>        </w:t>
      </w:r>
      <w:r>
        <w:rPr>
          <w:rFonts w:hint="eastAsia"/>
          <w:color w:val="000000" w:themeColor="text1"/>
          <w:highlight w:val="none"/>
          <w14:textFill>
            <w14:solidFill>
              <w14:schemeClr w14:val="tx1"/>
            </w14:solidFill>
          </w14:textFill>
        </w:rPr>
        <w:t>（项目名称）（项目编号：</w:t>
      </w:r>
      <w:r>
        <w:rPr>
          <w:rFonts w:hint="eastAsia"/>
          <w:color w:val="000000" w:themeColor="text1"/>
          <w:highlight w:val="none"/>
          <w:u w:val="single"/>
          <w14:textFill>
            <w14:solidFill>
              <w14:schemeClr w14:val="tx1"/>
            </w14:solidFill>
          </w14:textFill>
        </w:rPr>
        <w:t>    </w:t>
      </w:r>
      <w:r>
        <w:rPr>
          <w:rFonts w:hint="eastAsia"/>
          <w:color w:val="000000" w:themeColor="text1"/>
          <w:highlight w:val="none"/>
          <w14:textFill>
            <w14:solidFill>
              <w14:schemeClr w14:val="tx1"/>
            </w14:solidFill>
          </w14:textFill>
        </w:rPr>
        <w:t>）的</w:t>
      </w:r>
      <w:r>
        <w:rPr>
          <w:rFonts w:hint="eastAsia"/>
          <w:color w:val="000000" w:themeColor="text1"/>
          <w:highlight w:val="none"/>
          <w:lang w:eastAsia="zh-CN"/>
          <w14:textFill>
            <w14:solidFill>
              <w14:schemeClr w14:val="tx1"/>
            </w14:solidFill>
          </w14:textFill>
        </w:rPr>
        <w:t>采购文件，</w:t>
      </w:r>
      <w:r>
        <w:rPr>
          <w:rFonts w:hint="eastAsia"/>
          <w:color w:val="000000" w:themeColor="text1"/>
          <w:highlight w:val="none"/>
          <w14:textFill>
            <w14:solidFill>
              <w14:schemeClr w14:val="tx1"/>
            </w14:solidFill>
          </w14:textFill>
        </w:rPr>
        <w:t>本人</w:t>
      </w:r>
      <w:r>
        <w:rPr>
          <w:rFonts w:hint="eastAsia"/>
          <w:color w:val="000000" w:themeColor="text1"/>
          <w:highlight w:val="none"/>
          <w:u w:val="single"/>
          <w14:textFill>
            <w14:solidFill>
              <w14:schemeClr w14:val="tx1"/>
            </w14:solidFill>
          </w14:textFill>
        </w:rPr>
        <w:t>    </w:t>
      </w:r>
      <w:r>
        <w:rPr>
          <w:rFonts w:hint="eastAsia"/>
          <w:color w:val="000000" w:themeColor="text1"/>
          <w:highlight w:val="none"/>
          <w14:textFill>
            <w14:solidFill>
              <w14:schemeClr w14:val="tx1"/>
            </w14:solidFill>
          </w14:textFill>
        </w:rPr>
        <w:t>（全名、职务）代表供应商</w:t>
      </w:r>
      <w:r>
        <w:rPr>
          <w:rFonts w:hint="eastAsia"/>
          <w:color w:val="000000" w:themeColor="text1"/>
          <w:highlight w:val="none"/>
          <w:u w:val="single"/>
          <w14:textFill>
            <w14:solidFill>
              <w14:schemeClr w14:val="tx1"/>
            </w14:solidFill>
          </w14:textFill>
        </w:rPr>
        <w:t>         </w:t>
      </w:r>
      <w:r>
        <w:rPr>
          <w:rFonts w:hint="eastAsia"/>
          <w:color w:val="000000" w:themeColor="text1"/>
          <w:highlight w:val="none"/>
          <w14:textFill>
            <w14:solidFill>
              <w14:schemeClr w14:val="tx1"/>
            </w14:solidFill>
          </w14:textFill>
        </w:rPr>
        <w:t>（供应商名称、地址）提交下述文件。</w:t>
      </w:r>
    </w:p>
    <w:p w14:paraId="0DD2B46A">
      <w:pPr>
        <w:spacing w:line="5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据此函</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签字代表宣布同意如下：</w:t>
      </w:r>
    </w:p>
    <w:p w14:paraId="4ED7B827">
      <w:pPr>
        <w:spacing w:line="5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已详细审查全部报价文件</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包括修改文件(如有的话)和有关附件</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将自行承担因对全部</w:t>
      </w:r>
      <w:r>
        <w:rPr>
          <w:rFonts w:hint="eastAsia" w:ascii="宋体" w:hAnsi="宋体"/>
          <w:color w:val="000000" w:themeColor="text1"/>
          <w:sz w:val="24"/>
          <w:highlight w:val="none"/>
          <w:lang w:eastAsia="zh-CN"/>
          <w14:textFill>
            <w14:solidFill>
              <w14:schemeClr w14:val="tx1"/>
            </w14:solidFill>
          </w14:textFill>
        </w:rPr>
        <w:t>采购文件</w:t>
      </w:r>
      <w:r>
        <w:rPr>
          <w:rFonts w:hint="eastAsia" w:ascii="宋体" w:hAnsi="宋体"/>
          <w:color w:val="000000" w:themeColor="text1"/>
          <w:sz w:val="24"/>
          <w:highlight w:val="none"/>
          <w14:textFill>
            <w14:solidFill>
              <w14:schemeClr w14:val="tx1"/>
            </w14:solidFill>
          </w14:textFill>
        </w:rPr>
        <w:t>理解不正确或误解而产生的相应后果。</w:t>
      </w:r>
    </w:p>
    <w:p w14:paraId="61DAA4D7">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保证遵守</w:t>
      </w:r>
      <w:r>
        <w:rPr>
          <w:rFonts w:hint="eastAsia" w:ascii="宋体" w:hAnsi="宋体"/>
          <w:color w:val="000000" w:themeColor="text1"/>
          <w:sz w:val="24"/>
          <w:highlight w:val="none"/>
          <w:lang w:eastAsia="zh-CN"/>
          <w14:textFill>
            <w14:solidFill>
              <w14:schemeClr w14:val="tx1"/>
            </w14:solidFill>
          </w14:textFill>
        </w:rPr>
        <w:t>采购文件</w:t>
      </w:r>
      <w:r>
        <w:rPr>
          <w:rFonts w:hint="eastAsia" w:ascii="宋体" w:hAnsi="宋体"/>
          <w:color w:val="000000" w:themeColor="text1"/>
          <w:sz w:val="24"/>
          <w:highlight w:val="none"/>
          <w14:textFill>
            <w14:solidFill>
              <w14:schemeClr w14:val="tx1"/>
            </w14:solidFill>
          </w14:textFill>
        </w:rPr>
        <w:t>的全部规定</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所提交的材料中所含的信息均为真实、准确、完整</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且不具有任何误导性。</w:t>
      </w:r>
    </w:p>
    <w:p w14:paraId="523EEB63">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将按</w:t>
      </w:r>
      <w:r>
        <w:rPr>
          <w:rFonts w:hint="eastAsia" w:ascii="宋体" w:hAnsi="宋体"/>
          <w:color w:val="000000" w:themeColor="text1"/>
          <w:sz w:val="24"/>
          <w:highlight w:val="none"/>
          <w:lang w:eastAsia="zh-CN"/>
          <w14:textFill>
            <w14:solidFill>
              <w14:schemeClr w14:val="tx1"/>
            </w14:solidFill>
          </w14:textFill>
        </w:rPr>
        <w:t>采购文件</w:t>
      </w:r>
      <w:r>
        <w:rPr>
          <w:rFonts w:hint="eastAsia" w:ascii="宋体" w:hAnsi="宋体"/>
          <w:color w:val="000000" w:themeColor="text1"/>
          <w:sz w:val="24"/>
          <w:highlight w:val="none"/>
          <w14:textFill>
            <w14:solidFill>
              <w14:schemeClr w14:val="tx1"/>
            </w14:solidFill>
          </w14:textFill>
        </w:rPr>
        <w:t>的规定履行合同责任和义务。</w:t>
      </w:r>
    </w:p>
    <w:p w14:paraId="1710C5BF">
      <w:pPr>
        <w:spacing w:line="5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同意提供按照采购单位可能要求的与其报价有关的一切数据或资料</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完全理解贵方不一定要接受最低的报价或收到的任何报价。</w:t>
      </w:r>
    </w:p>
    <w:p w14:paraId="79A3C6C1">
      <w:pPr>
        <w:spacing w:line="500" w:lineRule="exact"/>
        <w:rPr>
          <w:rFonts w:hint="eastAsia" w:ascii="宋体" w:hAnsi="宋体"/>
          <w:color w:val="000000" w:themeColor="text1"/>
          <w:sz w:val="24"/>
          <w:highlight w:val="none"/>
          <w14:textFill>
            <w14:solidFill>
              <w14:schemeClr w14:val="tx1"/>
            </w14:solidFill>
          </w14:textFill>
        </w:rPr>
      </w:pPr>
    </w:p>
    <w:p w14:paraId="2D430AD9">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p>
    <w:p w14:paraId="45D5450D">
      <w:pPr>
        <w:spacing w:line="500" w:lineRule="exact"/>
        <w:rPr>
          <w:rFonts w:hint="eastAsia" w:ascii="宋体" w:hAnsi="宋体"/>
          <w:color w:val="000000" w:themeColor="text1"/>
          <w:sz w:val="24"/>
          <w:highlight w:val="none"/>
          <w14:textFill>
            <w14:solidFill>
              <w14:schemeClr w14:val="tx1"/>
            </w14:solidFill>
          </w14:textFill>
        </w:rPr>
      </w:pPr>
    </w:p>
    <w:p w14:paraId="0B570F23">
      <w:pPr>
        <w:spacing w:line="500" w:lineRule="exact"/>
        <w:ind w:firstLine="720" w:firstLineChars="30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邮编：</w:t>
      </w:r>
      <w:r>
        <w:rPr>
          <w:rFonts w:hint="eastAsia" w:ascii="宋体" w:hAnsi="宋体"/>
          <w:color w:val="000000" w:themeColor="text1"/>
          <w:sz w:val="24"/>
          <w:highlight w:val="none"/>
          <w:u w:val="single"/>
          <w14:textFill>
            <w14:solidFill>
              <w14:schemeClr w14:val="tx1"/>
            </w14:solidFill>
          </w14:textFill>
        </w:rPr>
        <w:t xml:space="preserve">  　　　　　　 </w:t>
      </w:r>
    </w:p>
    <w:p w14:paraId="2D24420B">
      <w:pPr>
        <w:spacing w:line="500" w:lineRule="exac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传真： </w:t>
      </w:r>
      <w:r>
        <w:rPr>
          <w:rFonts w:hint="eastAsia" w:ascii="宋体" w:hAnsi="宋体"/>
          <w:color w:val="000000" w:themeColor="text1"/>
          <w:sz w:val="24"/>
          <w:highlight w:val="none"/>
          <w:u w:val="single"/>
          <w14:textFill>
            <w14:solidFill>
              <w14:schemeClr w14:val="tx1"/>
            </w14:solidFill>
          </w14:textFill>
        </w:rPr>
        <w:t xml:space="preserve"> 　　　　　　  </w:t>
      </w:r>
    </w:p>
    <w:p w14:paraId="20B436A5">
      <w:pPr>
        <w:spacing w:line="500" w:lineRule="exac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代表签字：</w:t>
      </w:r>
      <w:r>
        <w:rPr>
          <w:rFonts w:hint="eastAsia" w:ascii="宋体" w:hAnsi="宋体"/>
          <w:color w:val="000000" w:themeColor="text1"/>
          <w:sz w:val="24"/>
          <w:highlight w:val="none"/>
          <w:u w:val="single"/>
          <w14:textFill>
            <w14:solidFill>
              <w14:schemeClr w14:val="tx1"/>
            </w14:solidFill>
          </w14:textFill>
        </w:rPr>
        <w:t>　　　　　　　　　</w:t>
      </w:r>
    </w:p>
    <w:p w14:paraId="0A3AE56E">
      <w:pPr>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(全称并加盖公章)：</w:t>
      </w:r>
      <w:r>
        <w:rPr>
          <w:rFonts w:hint="eastAsia" w:ascii="宋体" w:hAnsi="宋体"/>
          <w:color w:val="000000" w:themeColor="text1"/>
          <w:sz w:val="24"/>
          <w:highlight w:val="none"/>
          <w:u w:val="single"/>
          <w14:textFill>
            <w14:solidFill>
              <w14:schemeClr w14:val="tx1"/>
            </w14:solidFill>
          </w14:textFill>
        </w:rPr>
        <w:t>　　　　　　　　　　</w:t>
      </w:r>
    </w:p>
    <w:p w14:paraId="7956FA92">
      <w:pPr>
        <w:tabs>
          <w:tab w:val="left" w:pos="5355"/>
        </w:tabs>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日</w:t>
      </w:r>
    </w:p>
    <w:p w14:paraId="4AE30692">
      <w:pPr>
        <w:tabs>
          <w:tab w:val="left" w:pos="5355"/>
        </w:tabs>
        <w:spacing w:line="500" w:lineRule="exact"/>
        <w:rPr>
          <w:rFonts w:ascii="宋体" w:hAnsi="宋体"/>
          <w:color w:val="000000" w:themeColor="text1"/>
          <w:sz w:val="24"/>
          <w:highlight w:val="none"/>
          <w14:textFill>
            <w14:solidFill>
              <w14:schemeClr w14:val="tx1"/>
            </w14:solidFill>
          </w14:textFill>
        </w:rPr>
      </w:pPr>
    </w:p>
    <w:p w14:paraId="698CA38D">
      <w:pPr>
        <w:tabs>
          <w:tab w:val="left" w:pos="5355"/>
        </w:tabs>
        <w:spacing w:line="500" w:lineRule="exact"/>
        <w:rPr>
          <w:rFonts w:ascii="宋体" w:hAnsi="宋体"/>
          <w:color w:val="000000" w:themeColor="text1"/>
          <w:sz w:val="24"/>
          <w:highlight w:val="none"/>
          <w14:textFill>
            <w14:solidFill>
              <w14:schemeClr w14:val="tx1"/>
            </w14:solidFill>
          </w14:textFill>
        </w:rPr>
      </w:pPr>
    </w:p>
    <w:p w14:paraId="793C9183">
      <w:pPr>
        <w:tabs>
          <w:tab w:val="left" w:pos="5355"/>
        </w:tabs>
        <w:spacing w:line="500" w:lineRule="exact"/>
        <w:rPr>
          <w:rFonts w:ascii="宋体" w:hAnsi="宋体"/>
          <w:color w:val="000000" w:themeColor="text1"/>
          <w:sz w:val="24"/>
          <w:highlight w:val="none"/>
          <w14:textFill>
            <w14:solidFill>
              <w14:schemeClr w14:val="tx1"/>
            </w14:solidFill>
          </w14:textFill>
        </w:rPr>
      </w:pPr>
    </w:p>
    <w:p w14:paraId="7E303611">
      <w:pPr>
        <w:tabs>
          <w:tab w:val="left" w:pos="5355"/>
        </w:tabs>
        <w:spacing w:line="500" w:lineRule="exact"/>
        <w:rPr>
          <w:rFonts w:ascii="宋体" w:hAnsi="宋体"/>
          <w:color w:val="000000" w:themeColor="text1"/>
          <w:sz w:val="24"/>
          <w:highlight w:val="none"/>
          <w14:textFill>
            <w14:solidFill>
              <w14:schemeClr w14:val="tx1"/>
            </w14:solidFill>
          </w14:textFill>
        </w:rPr>
      </w:pPr>
    </w:p>
    <w:p w14:paraId="08447438">
      <w:pPr>
        <w:tabs>
          <w:tab w:val="left" w:pos="5355"/>
        </w:tabs>
        <w:spacing w:line="500" w:lineRule="exact"/>
        <w:rPr>
          <w:rFonts w:ascii="宋体" w:hAnsi="宋体"/>
          <w:color w:val="000000" w:themeColor="text1"/>
          <w:sz w:val="24"/>
          <w:highlight w:val="none"/>
          <w14:textFill>
            <w14:solidFill>
              <w14:schemeClr w14:val="tx1"/>
            </w14:solidFill>
          </w14:textFill>
        </w:rPr>
      </w:pPr>
    </w:p>
    <w:p w14:paraId="3ED5E1B5">
      <w:pPr>
        <w:tabs>
          <w:tab w:val="left" w:pos="5355"/>
        </w:tabs>
        <w:spacing w:line="500" w:lineRule="exact"/>
        <w:rPr>
          <w:rFonts w:ascii="宋体" w:hAnsi="宋体"/>
          <w:color w:val="000000" w:themeColor="text1"/>
          <w:sz w:val="24"/>
          <w:highlight w:val="none"/>
          <w:u w:val="single"/>
          <w14:textFill>
            <w14:solidFill>
              <w14:schemeClr w14:val="tx1"/>
            </w14:solidFill>
          </w14:textFill>
        </w:rPr>
      </w:pPr>
      <w:bookmarkStart w:id="7" w:name="_Toc1591"/>
      <w:bookmarkStart w:id="8" w:name="_Toc1755"/>
    </w:p>
    <w:p w14:paraId="5F838DF1">
      <w:pPr>
        <w:pStyle w:val="17"/>
        <w:spacing w:line="500" w:lineRule="exact"/>
        <w:jc w:val="center"/>
        <w:outlineLvl w:val="1"/>
        <w:rPr>
          <w:rFonts w:hAnsi="宋体"/>
          <w:b/>
          <w:color w:val="000000" w:themeColor="text1"/>
          <w:sz w:val="30"/>
          <w:szCs w:val="30"/>
          <w:highlight w:val="none"/>
          <w14:textFill>
            <w14:solidFill>
              <w14:schemeClr w14:val="tx1"/>
            </w14:solidFill>
          </w14:textFill>
        </w:rPr>
      </w:pPr>
      <w:r>
        <w:rPr>
          <w:rFonts w:hint="eastAsia" w:ascii="宋体" w:hAnsi="宋体"/>
          <w:b/>
          <w:color w:val="000000"/>
          <w:sz w:val="36"/>
          <w:szCs w:val="36"/>
        </w:rPr>
        <w:t>资格、技术、商务评标标准对照情况点对点应答表</w:t>
      </w:r>
    </w:p>
    <w:bookmarkEnd w:id="7"/>
    <w:bookmarkEnd w:id="8"/>
    <w:p w14:paraId="0D459BB5">
      <w:pPr>
        <w:keepNext w:val="0"/>
        <w:keepLines w:val="0"/>
        <w:pageBreakBefore w:val="0"/>
        <w:widowControl w:val="0"/>
        <w:kinsoku/>
        <w:wordWrap/>
        <w:overflowPunct/>
        <w:topLinePunct w:val="0"/>
        <w:autoSpaceDE/>
        <w:autoSpaceDN/>
        <w:bidi w:val="0"/>
        <w:adjustRightInd/>
        <w:snapToGrid/>
        <w:spacing w:before="148" w:beforeLines="50" w:after="148" w:afterLines="50" w:line="360" w:lineRule="auto"/>
        <w:textAlignment w:val="auto"/>
        <w:rPr>
          <w:rFonts w:hint="eastAsia" w:ascii="宋体" w:hAnsi="宋体"/>
          <w:sz w:val="24"/>
        </w:rPr>
      </w:pPr>
    </w:p>
    <w:p w14:paraId="20E82862">
      <w:pPr>
        <w:keepNext w:val="0"/>
        <w:keepLines w:val="0"/>
        <w:pageBreakBefore w:val="0"/>
        <w:widowControl w:val="0"/>
        <w:kinsoku/>
        <w:wordWrap/>
        <w:overflowPunct/>
        <w:topLinePunct w:val="0"/>
        <w:autoSpaceDE/>
        <w:autoSpaceDN/>
        <w:bidi w:val="0"/>
        <w:adjustRightInd/>
        <w:snapToGrid/>
        <w:spacing w:before="148" w:beforeLines="50" w:after="148" w:afterLines="50" w:line="360" w:lineRule="auto"/>
        <w:textAlignment w:val="auto"/>
        <w:rPr>
          <w:rFonts w:ascii="宋体" w:hAnsi="宋体"/>
        </w:rPr>
      </w:pPr>
      <w:r>
        <w:rPr>
          <w:rFonts w:hint="eastAsia" w:ascii="宋体" w:hAnsi="宋体"/>
          <w:sz w:val="24"/>
        </w:rPr>
        <w:t>供应商（加盖公章）：                                项目编号：</w:t>
      </w:r>
    </w:p>
    <w:tbl>
      <w:tblPr>
        <w:tblStyle w:val="13"/>
        <w:tblW w:w="9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6"/>
        <w:gridCol w:w="2245"/>
        <w:gridCol w:w="3189"/>
        <w:gridCol w:w="1666"/>
        <w:gridCol w:w="1300"/>
      </w:tblGrid>
      <w:tr w14:paraId="304DA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366" w:type="dxa"/>
            <w:vAlign w:val="center"/>
          </w:tcPr>
          <w:p w14:paraId="2DFB6D37">
            <w:pPr>
              <w:spacing w:line="360" w:lineRule="exact"/>
              <w:jc w:val="center"/>
              <w:rPr>
                <w:rFonts w:ascii="宋体" w:hAnsi="宋体"/>
                <w:sz w:val="24"/>
              </w:rPr>
            </w:pPr>
            <w:r>
              <w:rPr>
                <w:rFonts w:hint="eastAsia" w:ascii="宋体" w:hAnsi="宋体"/>
                <w:sz w:val="24"/>
              </w:rPr>
              <w:t>响应类别</w:t>
            </w:r>
          </w:p>
        </w:tc>
        <w:tc>
          <w:tcPr>
            <w:tcW w:w="2245" w:type="dxa"/>
            <w:vAlign w:val="center"/>
          </w:tcPr>
          <w:p w14:paraId="1CDB846F">
            <w:pPr>
              <w:spacing w:line="360" w:lineRule="exact"/>
              <w:jc w:val="center"/>
              <w:rPr>
                <w:rFonts w:ascii="宋体" w:hAnsi="宋体"/>
                <w:sz w:val="24"/>
              </w:rPr>
            </w:pPr>
            <w:r>
              <w:rPr>
                <w:rFonts w:hint="eastAsia" w:ascii="宋体" w:hAnsi="宋体"/>
                <w:sz w:val="24"/>
                <w:lang w:eastAsia="zh-CN"/>
              </w:rPr>
              <w:t>采购文件</w:t>
            </w:r>
            <w:r>
              <w:rPr>
                <w:rFonts w:hint="eastAsia" w:ascii="宋体" w:hAnsi="宋体"/>
                <w:sz w:val="24"/>
              </w:rPr>
              <w:t>要求</w:t>
            </w:r>
          </w:p>
        </w:tc>
        <w:tc>
          <w:tcPr>
            <w:tcW w:w="3189" w:type="dxa"/>
            <w:vAlign w:val="center"/>
          </w:tcPr>
          <w:p w14:paraId="7A7465D2">
            <w:pPr>
              <w:spacing w:line="360" w:lineRule="exact"/>
              <w:jc w:val="center"/>
              <w:rPr>
                <w:rFonts w:ascii="宋体" w:hAnsi="宋体"/>
                <w:sz w:val="24"/>
              </w:rPr>
            </w:pPr>
            <w:r>
              <w:rPr>
                <w:rFonts w:hint="eastAsia" w:ascii="宋体" w:hAnsi="宋体"/>
                <w:color w:val="000000"/>
                <w:sz w:val="24"/>
              </w:rPr>
              <w:t>响应情况简述（具体内容或相应资料证明可以索引至响应文件中相应页码）</w:t>
            </w:r>
          </w:p>
        </w:tc>
        <w:tc>
          <w:tcPr>
            <w:tcW w:w="1666" w:type="dxa"/>
            <w:vAlign w:val="center"/>
          </w:tcPr>
          <w:p w14:paraId="5EBA146E">
            <w:pPr>
              <w:spacing w:line="360" w:lineRule="exact"/>
              <w:jc w:val="center"/>
              <w:rPr>
                <w:rFonts w:hint="eastAsia" w:ascii="宋体" w:hAnsi="宋体"/>
                <w:sz w:val="24"/>
              </w:rPr>
            </w:pPr>
            <w:r>
              <w:rPr>
                <w:rFonts w:hint="eastAsia" w:ascii="宋体" w:hAnsi="宋体"/>
                <w:sz w:val="24"/>
              </w:rPr>
              <w:t>是否偏离及说明</w:t>
            </w:r>
          </w:p>
        </w:tc>
        <w:tc>
          <w:tcPr>
            <w:tcW w:w="1300" w:type="dxa"/>
            <w:vAlign w:val="center"/>
          </w:tcPr>
          <w:p w14:paraId="16173A15">
            <w:pPr>
              <w:spacing w:line="360" w:lineRule="exact"/>
              <w:jc w:val="center"/>
              <w:rPr>
                <w:rFonts w:ascii="宋体" w:hAnsi="宋体"/>
                <w:sz w:val="24"/>
              </w:rPr>
            </w:pPr>
            <w:r>
              <w:rPr>
                <w:rFonts w:hint="eastAsia" w:ascii="宋体" w:hAnsi="宋体"/>
                <w:sz w:val="24"/>
              </w:rPr>
              <w:t>详见页码</w:t>
            </w:r>
          </w:p>
        </w:tc>
      </w:tr>
      <w:tr w14:paraId="51ECC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restart"/>
            <w:vAlign w:val="center"/>
          </w:tcPr>
          <w:p w14:paraId="3D3A4BE6">
            <w:pPr>
              <w:spacing w:line="360" w:lineRule="exact"/>
              <w:jc w:val="center"/>
              <w:rPr>
                <w:rFonts w:ascii="宋体" w:hAnsi="宋体"/>
                <w:sz w:val="24"/>
              </w:rPr>
            </w:pPr>
            <w:r>
              <w:rPr>
                <w:rFonts w:hint="eastAsia" w:ascii="宋体" w:hAnsi="宋体"/>
                <w:sz w:val="24"/>
              </w:rPr>
              <w:t>资格响应情况</w:t>
            </w:r>
          </w:p>
        </w:tc>
        <w:tc>
          <w:tcPr>
            <w:tcW w:w="2245" w:type="dxa"/>
            <w:vAlign w:val="center"/>
          </w:tcPr>
          <w:p w14:paraId="355E92FE">
            <w:pPr>
              <w:spacing w:line="360" w:lineRule="exact"/>
              <w:rPr>
                <w:rFonts w:ascii="宋体" w:hAnsi="宋体"/>
                <w:sz w:val="24"/>
              </w:rPr>
            </w:pPr>
          </w:p>
        </w:tc>
        <w:tc>
          <w:tcPr>
            <w:tcW w:w="3189" w:type="dxa"/>
            <w:vAlign w:val="center"/>
          </w:tcPr>
          <w:p w14:paraId="1F097C24">
            <w:pPr>
              <w:spacing w:line="360" w:lineRule="exact"/>
              <w:rPr>
                <w:rFonts w:ascii="宋体" w:hAnsi="宋体"/>
                <w:sz w:val="24"/>
              </w:rPr>
            </w:pPr>
          </w:p>
        </w:tc>
        <w:tc>
          <w:tcPr>
            <w:tcW w:w="1666" w:type="dxa"/>
            <w:vAlign w:val="center"/>
          </w:tcPr>
          <w:p w14:paraId="0A215606">
            <w:pPr>
              <w:spacing w:line="360" w:lineRule="exact"/>
              <w:rPr>
                <w:rFonts w:hint="eastAsia" w:ascii="宋体" w:hAnsi="宋体"/>
                <w:sz w:val="24"/>
              </w:rPr>
            </w:pPr>
          </w:p>
        </w:tc>
        <w:tc>
          <w:tcPr>
            <w:tcW w:w="1300" w:type="dxa"/>
            <w:vAlign w:val="center"/>
          </w:tcPr>
          <w:p w14:paraId="08B25673">
            <w:pPr>
              <w:spacing w:line="360" w:lineRule="exact"/>
              <w:rPr>
                <w:rFonts w:ascii="宋体" w:hAnsi="宋体"/>
                <w:sz w:val="24"/>
              </w:rPr>
            </w:pPr>
            <w:r>
              <w:rPr>
                <w:rFonts w:hint="eastAsia" w:ascii="宋体" w:hAnsi="宋体"/>
                <w:sz w:val="24"/>
              </w:rPr>
              <w:t>详见  页</w:t>
            </w:r>
          </w:p>
        </w:tc>
      </w:tr>
      <w:tr w14:paraId="5584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1F2BC5CD">
            <w:pPr>
              <w:spacing w:line="360" w:lineRule="exact"/>
              <w:rPr>
                <w:rFonts w:ascii="宋体" w:hAnsi="宋体"/>
                <w:sz w:val="24"/>
              </w:rPr>
            </w:pPr>
          </w:p>
        </w:tc>
        <w:tc>
          <w:tcPr>
            <w:tcW w:w="2245" w:type="dxa"/>
            <w:vAlign w:val="center"/>
          </w:tcPr>
          <w:p w14:paraId="5B0EA7A5">
            <w:pPr>
              <w:spacing w:line="360" w:lineRule="exact"/>
              <w:rPr>
                <w:rFonts w:ascii="宋体" w:hAnsi="宋体"/>
                <w:sz w:val="24"/>
              </w:rPr>
            </w:pPr>
          </w:p>
        </w:tc>
        <w:tc>
          <w:tcPr>
            <w:tcW w:w="3189" w:type="dxa"/>
            <w:vAlign w:val="center"/>
          </w:tcPr>
          <w:p w14:paraId="1D23085D">
            <w:pPr>
              <w:spacing w:line="360" w:lineRule="exact"/>
              <w:rPr>
                <w:rFonts w:ascii="宋体" w:hAnsi="宋体"/>
                <w:sz w:val="24"/>
              </w:rPr>
            </w:pPr>
          </w:p>
        </w:tc>
        <w:tc>
          <w:tcPr>
            <w:tcW w:w="1666" w:type="dxa"/>
            <w:vAlign w:val="center"/>
          </w:tcPr>
          <w:p w14:paraId="289401FD">
            <w:pPr>
              <w:spacing w:line="360" w:lineRule="exact"/>
              <w:rPr>
                <w:rFonts w:hint="eastAsia" w:ascii="宋体" w:hAnsi="宋体"/>
                <w:sz w:val="24"/>
              </w:rPr>
            </w:pPr>
          </w:p>
        </w:tc>
        <w:tc>
          <w:tcPr>
            <w:tcW w:w="1300" w:type="dxa"/>
            <w:vAlign w:val="center"/>
          </w:tcPr>
          <w:p w14:paraId="61B4C602">
            <w:pPr>
              <w:spacing w:line="360" w:lineRule="exact"/>
              <w:rPr>
                <w:rFonts w:ascii="宋体" w:hAnsi="宋体"/>
                <w:sz w:val="24"/>
              </w:rPr>
            </w:pPr>
            <w:r>
              <w:rPr>
                <w:rFonts w:hint="eastAsia" w:ascii="宋体" w:hAnsi="宋体"/>
                <w:sz w:val="24"/>
              </w:rPr>
              <w:t>详见  页</w:t>
            </w:r>
          </w:p>
        </w:tc>
      </w:tr>
      <w:tr w14:paraId="7187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1F376BD1">
            <w:pPr>
              <w:spacing w:line="360" w:lineRule="exact"/>
              <w:rPr>
                <w:rFonts w:ascii="宋体" w:hAnsi="宋体"/>
                <w:sz w:val="24"/>
              </w:rPr>
            </w:pPr>
          </w:p>
        </w:tc>
        <w:tc>
          <w:tcPr>
            <w:tcW w:w="2245" w:type="dxa"/>
            <w:vAlign w:val="center"/>
          </w:tcPr>
          <w:p w14:paraId="1111A052">
            <w:pPr>
              <w:spacing w:line="360" w:lineRule="exact"/>
              <w:jc w:val="center"/>
              <w:rPr>
                <w:rFonts w:ascii="宋体" w:hAnsi="宋体"/>
                <w:sz w:val="24"/>
              </w:rPr>
            </w:pPr>
          </w:p>
        </w:tc>
        <w:tc>
          <w:tcPr>
            <w:tcW w:w="3189" w:type="dxa"/>
            <w:vAlign w:val="center"/>
          </w:tcPr>
          <w:p w14:paraId="7A78D205">
            <w:pPr>
              <w:spacing w:line="360" w:lineRule="exact"/>
              <w:jc w:val="center"/>
              <w:rPr>
                <w:rFonts w:ascii="宋体" w:hAnsi="宋体"/>
                <w:sz w:val="24"/>
              </w:rPr>
            </w:pPr>
          </w:p>
        </w:tc>
        <w:tc>
          <w:tcPr>
            <w:tcW w:w="1666" w:type="dxa"/>
            <w:vAlign w:val="center"/>
          </w:tcPr>
          <w:p w14:paraId="4D8EEEC2">
            <w:pPr>
              <w:spacing w:line="360" w:lineRule="exact"/>
              <w:rPr>
                <w:rFonts w:hint="eastAsia" w:ascii="宋体" w:hAnsi="宋体"/>
                <w:sz w:val="24"/>
              </w:rPr>
            </w:pPr>
          </w:p>
        </w:tc>
        <w:tc>
          <w:tcPr>
            <w:tcW w:w="1300" w:type="dxa"/>
            <w:vAlign w:val="center"/>
          </w:tcPr>
          <w:p w14:paraId="559E7134">
            <w:pPr>
              <w:spacing w:line="360" w:lineRule="exact"/>
              <w:rPr>
                <w:rFonts w:ascii="宋体" w:hAnsi="宋体"/>
                <w:sz w:val="24"/>
              </w:rPr>
            </w:pPr>
            <w:r>
              <w:rPr>
                <w:rFonts w:hint="eastAsia" w:ascii="宋体" w:hAnsi="宋体"/>
                <w:sz w:val="24"/>
              </w:rPr>
              <w:t>详见  页</w:t>
            </w:r>
          </w:p>
        </w:tc>
      </w:tr>
      <w:tr w14:paraId="6C4D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1366" w:type="dxa"/>
            <w:vMerge w:val="restart"/>
            <w:vAlign w:val="center"/>
          </w:tcPr>
          <w:p w14:paraId="089DB6EF">
            <w:pPr>
              <w:spacing w:line="360" w:lineRule="exact"/>
              <w:jc w:val="center"/>
              <w:rPr>
                <w:rFonts w:ascii="宋体" w:hAnsi="宋体"/>
                <w:sz w:val="24"/>
              </w:rPr>
            </w:pPr>
            <w:r>
              <w:rPr>
                <w:rFonts w:hint="eastAsia" w:ascii="宋体" w:hAnsi="宋体"/>
                <w:sz w:val="24"/>
              </w:rPr>
              <w:t>技术响应情况</w:t>
            </w:r>
          </w:p>
        </w:tc>
        <w:tc>
          <w:tcPr>
            <w:tcW w:w="2245" w:type="dxa"/>
            <w:vAlign w:val="center"/>
          </w:tcPr>
          <w:p w14:paraId="4FCF9D53">
            <w:pPr>
              <w:spacing w:line="360" w:lineRule="exact"/>
              <w:jc w:val="center"/>
              <w:rPr>
                <w:rFonts w:hint="eastAsia" w:ascii="宋体" w:hAnsi="宋体" w:eastAsia="宋体"/>
                <w:sz w:val="24"/>
                <w:lang w:eastAsia="zh-CN"/>
              </w:rPr>
            </w:pPr>
          </w:p>
        </w:tc>
        <w:tc>
          <w:tcPr>
            <w:tcW w:w="3189" w:type="dxa"/>
            <w:vAlign w:val="center"/>
          </w:tcPr>
          <w:p w14:paraId="2E686C80">
            <w:pPr>
              <w:spacing w:line="360" w:lineRule="exact"/>
              <w:rPr>
                <w:rFonts w:ascii="宋体" w:hAnsi="宋体"/>
                <w:sz w:val="24"/>
              </w:rPr>
            </w:pPr>
          </w:p>
        </w:tc>
        <w:tc>
          <w:tcPr>
            <w:tcW w:w="1666" w:type="dxa"/>
            <w:vAlign w:val="center"/>
          </w:tcPr>
          <w:p w14:paraId="7EFE3AA2">
            <w:pPr>
              <w:spacing w:line="360" w:lineRule="exact"/>
              <w:rPr>
                <w:rFonts w:hint="eastAsia" w:ascii="宋体" w:hAnsi="宋体"/>
                <w:sz w:val="24"/>
              </w:rPr>
            </w:pPr>
          </w:p>
        </w:tc>
        <w:tc>
          <w:tcPr>
            <w:tcW w:w="1300" w:type="dxa"/>
            <w:vAlign w:val="center"/>
          </w:tcPr>
          <w:p w14:paraId="6A7237B4">
            <w:pPr>
              <w:spacing w:line="360" w:lineRule="exact"/>
              <w:rPr>
                <w:rFonts w:ascii="宋体" w:hAnsi="宋体"/>
                <w:sz w:val="24"/>
              </w:rPr>
            </w:pPr>
            <w:r>
              <w:rPr>
                <w:rFonts w:hint="eastAsia" w:ascii="宋体" w:hAnsi="宋体"/>
                <w:sz w:val="24"/>
              </w:rPr>
              <w:t>详见  页</w:t>
            </w:r>
          </w:p>
        </w:tc>
      </w:tr>
      <w:tr w14:paraId="23A44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1366" w:type="dxa"/>
            <w:vMerge w:val="continue"/>
            <w:vAlign w:val="center"/>
          </w:tcPr>
          <w:p w14:paraId="5935D000">
            <w:pPr>
              <w:spacing w:line="360" w:lineRule="exact"/>
              <w:jc w:val="center"/>
              <w:rPr>
                <w:rFonts w:ascii="宋体" w:hAnsi="宋体"/>
                <w:sz w:val="24"/>
              </w:rPr>
            </w:pPr>
          </w:p>
        </w:tc>
        <w:tc>
          <w:tcPr>
            <w:tcW w:w="2245" w:type="dxa"/>
            <w:vAlign w:val="center"/>
          </w:tcPr>
          <w:p w14:paraId="78F3A8E3">
            <w:pPr>
              <w:spacing w:line="360" w:lineRule="exact"/>
              <w:jc w:val="center"/>
              <w:rPr>
                <w:rFonts w:ascii="宋体" w:hAnsi="宋体"/>
                <w:sz w:val="24"/>
              </w:rPr>
            </w:pPr>
          </w:p>
        </w:tc>
        <w:tc>
          <w:tcPr>
            <w:tcW w:w="3189" w:type="dxa"/>
            <w:vAlign w:val="center"/>
          </w:tcPr>
          <w:p w14:paraId="6D9F89ED">
            <w:pPr>
              <w:spacing w:line="360" w:lineRule="exact"/>
              <w:rPr>
                <w:rFonts w:ascii="宋体" w:hAnsi="宋体"/>
                <w:sz w:val="24"/>
              </w:rPr>
            </w:pPr>
          </w:p>
        </w:tc>
        <w:tc>
          <w:tcPr>
            <w:tcW w:w="1666" w:type="dxa"/>
            <w:vAlign w:val="center"/>
          </w:tcPr>
          <w:p w14:paraId="452E0599">
            <w:pPr>
              <w:spacing w:line="360" w:lineRule="exact"/>
              <w:rPr>
                <w:rFonts w:hint="eastAsia" w:ascii="宋体" w:hAnsi="宋体"/>
                <w:sz w:val="24"/>
              </w:rPr>
            </w:pPr>
          </w:p>
        </w:tc>
        <w:tc>
          <w:tcPr>
            <w:tcW w:w="1300" w:type="dxa"/>
            <w:vAlign w:val="center"/>
          </w:tcPr>
          <w:p w14:paraId="1B5826C1">
            <w:pPr>
              <w:spacing w:line="360" w:lineRule="exact"/>
              <w:rPr>
                <w:rFonts w:ascii="宋体" w:hAnsi="宋体"/>
                <w:sz w:val="24"/>
              </w:rPr>
            </w:pPr>
            <w:r>
              <w:rPr>
                <w:rFonts w:hint="eastAsia" w:ascii="宋体" w:hAnsi="宋体"/>
                <w:sz w:val="24"/>
              </w:rPr>
              <w:t>详见  页</w:t>
            </w:r>
          </w:p>
        </w:tc>
      </w:tr>
      <w:tr w14:paraId="41DA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02955FDF">
            <w:pPr>
              <w:spacing w:line="360" w:lineRule="exact"/>
              <w:jc w:val="center"/>
              <w:rPr>
                <w:rFonts w:ascii="宋体" w:hAnsi="宋体"/>
                <w:sz w:val="24"/>
              </w:rPr>
            </w:pPr>
          </w:p>
        </w:tc>
        <w:tc>
          <w:tcPr>
            <w:tcW w:w="2245" w:type="dxa"/>
            <w:vAlign w:val="center"/>
          </w:tcPr>
          <w:p w14:paraId="1F4B173C">
            <w:pPr>
              <w:spacing w:line="360" w:lineRule="exact"/>
              <w:jc w:val="center"/>
              <w:rPr>
                <w:rFonts w:ascii="宋体" w:hAnsi="宋体"/>
                <w:sz w:val="24"/>
              </w:rPr>
            </w:pPr>
          </w:p>
        </w:tc>
        <w:tc>
          <w:tcPr>
            <w:tcW w:w="3189" w:type="dxa"/>
            <w:vAlign w:val="center"/>
          </w:tcPr>
          <w:p w14:paraId="78633CFC">
            <w:pPr>
              <w:spacing w:line="360" w:lineRule="exact"/>
              <w:rPr>
                <w:rFonts w:ascii="宋体" w:hAnsi="宋体"/>
                <w:sz w:val="24"/>
              </w:rPr>
            </w:pPr>
          </w:p>
        </w:tc>
        <w:tc>
          <w:tcPr>
            <w:tcW w:w="1666" w:type="dxa"/>
            <w:vAlign w:val="center"/>
          </w:tcPr>
          <w:p w14:paraId="42D9C8E1">
            <w:pPr>
              <w:spacing w:line="360" w:lineRule="exact"/>
              <w:rPr>
                <w:rFonts w:hint="eastAsia" w:ascii="宋体" w:hAnsi="宋体"/>
                <w:sz w:val="24"/>
              </w:rPr>
            </w:pPr>
          </w:p>
        </w:tc>
        <w:tc>
          <w:tcPr>
            <w:tcW w:w="1300" w:type="dxa"/>
            <w:vAlign w:val="center"/>
          </w:tcPr>
          <w:p w14:paraId="78FD3C18">
            <w:pPr>
              <w:spacing w:line="360" w:lineRule="exact"/>
              <w:rPr>
                <w:rFonts w:ascii="宋体" w:hAnsi="宋体"/>
                <w:sz w:val="24"/>
              </w:rPr>
            </w:pPr>
            <w:r>
              <w:rPr>
                <w:rFonts w:hint="eastAsia" w:ascii="宋体" w:hAnsi="宋体"/>
                <w:sz w:val="24"/>
              </w:rPr>
              <w:t>详见  页</w:t>
            </w:r>
          </w:p>
        </w:tc>
      </w:tr>
      <w:tr w14:paraId="13D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restart"/>
            <w:vAlign w:val="center"/>
          </w:tcPr>
          <w:p w14:paraId="55A060D5">
            <w:pPr>
              <w:spacing w:line="360" w:lineRule="exact"/>
              <w:rPr>
                <w:rFonts w:ascii="宋体" w:hAnsi="宋体"/>
                <w:sz w:val="24"/>
              </w:rPr>
            </w:pPr>
            <w:r>
              <w:rPr>
                <w:rFonts w:hint="eastAsia" w:ascii="宋体" w:hAnsi="宋体"/>
                <w:sz w:val="24"/>
              </w:rPr>
              <w:t>商务响应情况</w:t>
            </w:r>
          </w:p>
        </w:tc>
        <w:tc>
          <w:tcPr>
            <w:tcW w:w="2245" w:type="dxa"/>
            <w:vAlign w:val="center"/>
          </w:tcPr>
          <w:p w14:paraId="6A2E791E">
            <w:pPr>
              <w:spacing w:line="360" w:lineRule="exact"/>
              <w:jc w:val="center"/>
              <w:rPr>
                <w:rFonts w:hint="eastAsia" w:ascii="宋体" w:hAnsi="宋体"/>
                <w:sz w:val="24"/>
                <w:lang w:eastAsia="zh-CN"/>
              </w:rPr>
            </w:pPr>
          </w:p>
        </w:tc>
        <w:tc>
          <w:tcPr>
            <w:tcW w:w="3189" w:type="dxa"/>
            <w:vAlign w:val="center"/>
          </w:tcPr>
          <w:p w14:paraId="244256F6">
            <w:pPr>
              <w:spacing w:line="360" w:lineRule="exact"/>
              <w:rPr>
                <w:rFonts w:ascii="宋体" w:hAnsi="宋体"/>
                <w:sz w:val="24"/>
              </w:rPr>
            </w:pPr>
          </w:p>
        </w:tc>
        <w:tc>
          <w:tcPr>
            <w:tcW w:w="1666" w:type="dxa"/>
            <w:vAlign w:val="center"/>
          </w:tcPr>
          <w:p w14:paraId="3CFC893D">
            <w:pPr>
              <w:spacing w:line="360" w:lineRule="exact"/>
              <w:rPr>
                <w:rFonts w:hint="eastAsia" w:ascii="宋体" w:hAnsi="宋体"/>
                <w:sz w:val="24"/>
              </w:rPr>
            </w:pPr>
          </w:p>
        </w:tc>
        <w:tc>
          <w:tcPr>
            <w:tcW w:w="1300" w:type="dxa"/>
            <w:vAlign w:val="center"/>
          </w:tcPr>
          <w:p w14:paraId="2DBC1D73">
            <w:pPr>
              <w:spacing w:line="360" w:lineRule="exact"/>
              <w:rPr>
                <w:rFonts w:hint="eastAsia" w:ascii="宋体" w:hAnsi="宋体"/>
                <w:sz w:val="24"/>
              </w:rPr>
            </w:pPr>
            <w:r>
              <w:rPr>
                <w:rFonts w:hint="eastAsia" w:ascii="宋体" w:hAnsi="宋体"/>
                <w:sz w:val="24"/>
              </w:rPr>
              <w:t>详见  页</w:t>
            </w:r>
          </w:p>
        </w:tc>
      </w:tr>
      <w:tr w14:paraId="5D1BE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0D97992C">
            <w:pPr>
              <w:spacing w:line="360" w:lineRule="exact"/>
              <w:rPr>
                <w:rFonts w:ascii="宋体" w:hAnsi="宋体"/>
                <w:sz w:val="24"/>
              </w:rPr>
            </w:pPr>
          </w:p>
        </w:tc>
        <w:tc>
          <w:tcPr>
            <w:tcW w:w="2245" w:type="dxa"/>
            <w:vAlign w:val="center"/>
          </w:tcPr>
          <w:p w14:paraId="3F645B53">
            <w:pPr>
              <w:spacing w:line="360" w:lineRule="exact"/>
              <w:jc w:val="center"/>
              <w:rPr>
                <w:rFonts w:ascii="宋体" w:hAnsi="宋体"/>
                <w:sz w:val="24"/>
              </w:rPr>
            </w:pPr>
          </w:p>
        </w:tc>
        <w:tc>
          <w:tcPr>
            <w:tcW w:w="3189" w:type="dxa"/>
            <w:vAlign w:val="center"/>
          </w:tcPr>
          <w:p w14:paraId="669E6960">
            <w:pPr>
              <w:spacing w:line="360" w:lineRule="exact"/>
              <w:rPr>
                <w:rFonts w:ascii="宋体" w:hAnsi="宋体"/>
                <w:sz w:val="24"/>
              </w:rPr>
            </w:pPr>
          </w:p>
        </w:tc>
        <w:tc>
          <w:tcPr>
            <w:tcW w:w="1666" w:type="dxa"/>
            <w:vAlign w:val="center"/>
          </w:tcPr>
          <w:p w14:paraId="789076F5">
            <w:pPr>
              <w:spacing w:line="360" w:lineRule="exact"/>
              <w:rPr>
                <w:rFonts w:hint="eastAsia" w:ascii="宋体" w:hAnsi="宋体"/>
                <w:sz w:val="24"/>
              </w:rPr>
            </w:pPr>
          </w:p>
        </w:tc>
        <w:tc>
          <w:tcPr>
            <w:tcW w:w="1300" w:type="dxa"/>
            <w:vAlign w:val="center"/>
          </w:tcPr>
          <w:p w14:paraId="0A26C76C">
            <w:pPr>
              <w:spacing w:line="360" w:lineRule="exact"/>
              <w:rPr>
                <w:rFonts w:ascii="宋体" w:hAnsi="宋体"/>
                <w:sz w:val="24"/>
              </w:rPr>
            </w:pPr>
            <w:r>
              <w:rPr>
                <w:rFonts w:hint="eastAsia" w:ascii="宋体" w:hAnsi="宋体"/>
                <w:sz w:val="24"/>
              </w:rPr>
              <w:t>详见  页</w:t>
            </w:r>
          </w:p>
        </w:tc>
      </w:tr>
      <w:tr w14:paraId="2B732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4B3F2E15">
            <w:pPr>
              <w:spacing w:line="360" w:lineRule="exact"/>
              <w:rPr>
                <w:rFonts w:hint="eastAsia" w:ascii="宋体" w:hAnsi="宋体"/>
                <w:sz w:val="24"/>
              </w:rPr>
            </w:pPr>
          </w:p>
        </w:tc>
        <w:tc>
          <w:tcPr>
            <w:tcW w:w="2245" w:type="dxa"/>
            <w:vAlign w:val="center"/>
          </w:tcPr>
          <w:p w14:paraId="2469A560">
            <w:pPr>
              <w:spacing w:line="360" w:lineRule="exact"/>
              <w:jc w:val="center"/>
              <w:rPr>
                <w:rFonts w:hint="eastAsia" w:ascii="宋体" w:hAnsi="宋体" w:eastAsia="宋体"/>
                <w:sz w:val="24"/>
                <w:lang w:eastAsia="zh-CN"/>
              </w:rPr>
            </w:pPr>
          </w:p>
        </w:tc>
        <w:tc>
          <w:tcPr>
            <w:tcW w:w="3189" w:type="dxa"/>
            <w:vAlign w:val="center"/>
          </w:tcPr>
          <w:p w14:paraId="602AAFFC">
            <w:pPr>
              <w:spacing w:line="360" w:lineRule="exact"/>
              <w:rPr>
                <w:rFonts w:ascii="宋体" w:hAnsi="宋体"/>
                <w:sz w:val="24"/>
              </w:rPr>
            </w:pPr>
          </w:p>
        </w:tc>
        <w:tc>
          <w:tcPr>
            <w:tcW w:w="1666" w:type="dxa"/>
            <w:vAlign w:val="center"/>
          </w:tcPr>
          <w:p w14:paraId="098114AB">
            <w:pPr>
              <w:spacing w:line="360" w:lineRule="exact"/>
              <w:rPr>
                <w:rFonts w:hint="eastAsia" w:ascii="宋体" w:hAnsi="宋体"/>
                <w:sz w:val="24"/>
              </w:rPr>
            </w:pPr>
          </w:p>
        </w:tc>
        <w:tc>
          <w:tcPr>
            <w:tcW w:w="1300" w:type="dxa"/>
            <w:vAlign w:val="center"/>
          </w:tcPr>
          <w:p w14:paraId="4AC87982">
            <w:pPr>
              <w:spacing w:line="360" w:lineRule="exact"/>
              <w:rPr>
                <w:rFonts w:hint="default" w:ascii="宋体" w:hAnsi="宋体" w:eastAsia="宋体"/>
                <w:sz w:val="24"/>
                <w:lang w:val="en-US" w:eastAsia="zh-CN"/>
              </w:rPr>
            </w:pPr>
            <w:r>
              <w:rPr>
                <w:rFonts w:hint="eastAsia" w:ascii="宋体" w:hAnsi="宋体"/>
                <w:sz w:val="24"/>
                <w:lang w:eastAsia="zh-CN"/>
              </w:rPr>
              <w:t>详见</w:t>
            </w:r>
            <w:r>
              <w:rPr>
                <w:rFonts w:hint="eastAsia" w:ascii="宋体" w:hAnsi="宋体"/>
                <w:sz w:val="24"/>
                <w:lang w:val="en-US" w:eastAsia="zh-CN"/>
              </w:rPr>
              <w:t xml:space="preserve">  页</w:t>
            </w:r>
          </w:p>
        </w:tc>
      </w:tr>
      <w:tr w14:paraId="1F28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46431143">
            <w:pPr>
              <w:spacing w:line="360" w:lineRule="exact"/>
              <w:rPr>
                <w:rFonts w:ascii="宋体" w:hAnsi="宋体"/>
                <w:sz w:val="24"/>
              </w:rPr>
            </w:pPr>
          </w:p>
        </w:tc>
        <w:tc>
          <w:tcPr>
            <w:tcW w:w="2245" w:type="dxa"/>
            <w:vAlign w:val="center"/>
          </w:tcPr>
          <w:p w14:paraId="433AAEB1">
            <w:pPr>
              <w:spacing w:line="360" w:lineRule="exact"/>
              <w:jc w:val="center"/>
              <w:rPr>
                <w:rFonts w:ascii="宋体" w:hAnsi="宋体"/>
                <w:sz w:val="24"/>
              </w:rPr>
            </w:pPr>
          </w:p>
        </w:tc>
        <w:tc>
          <w:tcPr>
            <w:tcW w:w="3189" w:type="dxa"/>
            <w:vAlign w:val="center"/>
          </w:tcPr>
          <w:p w14:paraId="0706DE60">
            <w:pPr>
              <w:spacing w:line="360" w:lineRule="exact"/>
              <w:rPr>
                <w:rFonts w:ascii="宋体" w:hAnsi="宋体"/>
                <w:sz w:val="24"/>
              </w:rPr>
            </w:pPr>
          </w:p>
        </w:tc>
        <w:tc>
          <w:tcPr>
            <w:tcW w:w="1666" w:type="dxa"/>
            <w:vAlign w:val="center"/>
          </w:tcPr>
          <w:p w14:paraId="67DB5224">
            <w:pPr>
              <w:spacing w:line="360" w:lineRule="exact"/>
              <w:rPr>
                <w:rFonts w:hint="eastAsia" w:ascii="宋体" w:hAnsi="宋体"/>
                <w:sz w:val="24"/>
              </w:rPr>
            </w:pPr>
          </w:p>
        </w:tc>
        <w:tc>
          <w:tcPr>
            <w:tcW w:w="1300" w:type="dxa"/>
            <w:vAlign w:val="center"/>
          </w:tcPr>
          <w:p w14:paraId="67DB4033">
            <w:pPr>
              <w:spacing w:line="360" w:lineRule="exact"/>
              <w:rPr>
                <w:rFonts w:ascii="宋体" w:hAnsi="宋体"/>
                <w:sz w:val="24"/>
              </w:rPr>
            </w:pPr>
            <w:r>
              <w:rPr>
                <w:rFonts w:hint="eastAsia" w:ascii="宋体" w:hAnsi="宋体"/>
                <w:sz w:val="24"/>
              </w:rPr>
              <w:t>详见  页</w:t>
            </w:r>
          </w:p>
        </w:tc>
      </w:tr>
      <w:tr w14:paraId="0341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75505881">
            <w:pPr>
              <w:spacing w:line="360" w:lineRule="exact"/>
              <w:rPr>
                <w:rFonts w:ascii="宋体" w:hAnsi="宋体"/>
                <w:sz w:val="24"/>
              </w:rPr>
            </w:pPr>
          </w:p>
        </w:tc>
        <w:tc>
          <w:tcPr>
            <w:tcW w:w="2245" w:type="dxa"/>
            <w:vAlign w:val="center"/>
          </w:tcPr>
          <w:p w14:paraId="41184C3F">
            <w:pPr>
              <w:spacing w:line="360" w:lineRule="exact"/>
              <w:jc w:val="center"/>
              <w:rPr>
                <w:rFonts w:ascii="宋体" w:hAnsi="宋体"/>
                <w:sz w:val="24"/>
              </w:rPr>
            </w:pPr>
          </w:p>
        </w:tc>
        <w:tc>
          <w:tcPr>
            <w:tcW w:w="3189" w:type="dxa"/>
            <w:vAlign w:val="center"/>
          </w:tcPr>
          <w:p w14:paraId="713C3EAA">
            <w:pPr>
              <w:spacing w:line="360" w:lineRule="exact"/>
              <w:rPr>
                <w:rFonts w:ascii="宋体" w:hAnsi="宋体"/>
                <w:sz w:val="24"/>
              </w:rPr>
            </w:pPr>
          </w:p>
        </w:tc>
        <w:tc>
          <w:tcPr>
            <w:tcW w:w="1666" w:type="dxa"/>
            <w:vAlign w:val="center"/>
          </w:tcPr>
          <w:p w14:paraId="32DB8750">
            <w:pPr>
              <w:spacing w:line="360" w:lineRule="exact"/>
              <w:rPr>
                <w:rFonts w:hint="eastAsia" w:ascii="宋体" w:hAnsi="宋体"/>
                <w:sz w:val="24"/>
              </w:rPr>
            </w:pPr>
          </w:p>
        </w:tc>
        <w:tc>
          <w:tcPr>
            <w:tcW w:w="1300" w:type="dxa"/>
            <w:vAlign w:val="center"/>
          </w:tcPr>
          <w:p w14:paraId="10396C59">
            <w:pPr>
              <w:spacing w:line="360" w:lineRule="exact"/>
              <w:rPr>
                <w:rFonts w:ascii="宋体" w:hAnsi="宋体"/>
                <w:sz w:val="24"/>
              </w:rPr>
            </w:pPr>
            <w:r>
              <w:rPr>
                <w:rFonts w:hint="eastAsia" w:ascii="宋体" w:hAnsi="宋体"/>
                <w:sz w:val="24"/>
              </w:rPr>
              <w:t>详见  页</w:t>
            </w:r>
          </w:p>
        </w:tc>
      </w:tr>
      <w:tr w14:paraId="3BF7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66" w:type="dxa"/>
            <w:vMerge w:val="continue"/>
            <w:vAlign w:val="center"/>
          </w:tcPr>
          <w:p w14:paraId="1949678B">
            <w:pPr>
              <w:spacing w:line="360" w:lineRule="exact"/>
              <w:rPr>
                <w:rFonts w:ascii="宋体" w:hAnsi="宋体"/>
                <w:sz w:val="24"/>
              </w:rPr>
            </w:pPr>
          </w:p>
        </w:tc>
        <w:tc>
          <w:tcPr>
            <w:tcW w:w="2245" w:type="dxa"/>
            <w:vAlign w:val="center"/>
          </w:tcPr>
          <w:p w14:paraId="0E65FB0D">
            <w:pPr>
              <w:spacing w:line="360" w:lineRule="exact"/>
              <w:jc w:val="center"/>
              <w:rPr>
                <w:rFonts w:ascii="宋体" w:hAnsi="宋体"/>
                <w:sz w:val="24"/>
              </w:rPr>
            </w:pPr>
          </w:p>
        </w:tc>
        <w:tc>
          <w:tcPr>
            <w:tcW w:w="3189" w:type="dxa"/>
            <w:vAlign w:val="center"/>
          </w:tcPr>
          <w:p w14:paraId="1D449001">
            <w:pPr>
              <w:spacing w:line="360" w:lineRule="exact"/>
              <w:rPr>
                <w:rFonts w:ascii="宋体" w:hAnsi="宋体"/>
                <w:sz w:val="24"/>
              </w:rPr>
            </w:pPr>
          </w:p>
        </w:tc>
        <w:tc>
          <w:tcPr>
            <w:tcW w:w="1666" w:type="dxa"/>
            <w:vAlign w:val="center"/>
          </w:tcPr>
          <w:p w14:paraId="7EC4B455">
            <w:pPr>
              <w:spacing w:line="360" w:lineRule="exact"/>
              <w:rPr>
                <w:rFonts w:hint="eastAsia" w:ascii="宋体" w:hAnsi="宋体"/>
                <w:sz w:val="24"/>
              </w:rPr>
            </w:pPr>
          </w:p>
        </w:tc>
        <w:tc>
          <w:tcPr>
            <w:tcW w:w="1300" w:type="dxa"/>
            <w:vAlign w:val="center"/>
          </w:tcPr>
          <w:p w14:paraId="105D151F">
            <w:pPr>
              <w:spacing w:line="360" w:lineRule="exact"/>
              <w:rPr>
                <w:rFonts w:ascii="宋体" w:hAnsi="宋体"/>
                <w:sz w:val="24"/>
              </w:rPr>
            </w:pPr>
            <w:r>
              <w:rPr>
                <w:rFonts w:hint="eastAsia" w:ascii="宋体" w:hAnsi="宋体"/>
                <w:sz w:val="24"/>
              </w:rPr>
              <w:t>详见  页</w:t>
            </w:r>
          </w:p>
        </w:tc>
      </w:tr>
    </w:tbl>
    <w:p w14:paraId="02D6B431">
      <w:pPr>
        <w:spacing w:line="400" w:lineRule="exact"/>
        <w:rPr>
          <w:rFonts w:ascii="宋体" w:hAnsi="宋体"/>
          <w:sz w:val="24"/>
        </w:rPr>
      </w:pPr>
      <w:r>
        <w:rPr>
          <w:rFonts w:hint="eastAsia" w:ascii="宋体" w:hAnsi="宋体"/>
          <w:sz w:val="24"/>
        </w:rPr>
        <w:t>注：</w:t>
      </w:r>
      <w:r>
        <w:rPr>
          <w:rFonts w:hint="eastAsia" w:ascii="宋体" w:hAnsi="宋体"/>
          <w:b/>
          <w:sz w:val="24"/>
        </w:rPr>
        <w:t>请投供应商据实填写响应文件中相关材料所在的页码，由</w:t>
      </w:r>
      <w:r>
        <w:rPr>
          <w:rFonts w:hint="eastAsia" w:ascii="宋体" w:hAnsi="宋体"/>
          <w:b/>
          <w:sz w:val="24"/>
          <w:lang w:val="en-US" w:eastAsia="zh-CN"/>
        </w:rPr>
        <w:t>采购小组</w:t>
      </w:r>
      <w:r>
        <w:rPr>
          <w:rFonts w:hint="eastAsia" w:ascii="宋体" w:hAnsi="宋体"/>
          <w:b/>
          <w:sz w:val="24"/>
        </w:rPr>
        <w:t>进行评定。</w:t>
      </w:r>
    </w:p>
    <w:p w14:paraId="63B46D9F">
      <w:pPr>
        <w:numPr>
          <w:ilvl w:val="0"/>
          <w:numId w:val="3"/>
        </w:numPr>
        <w:spacing w:line="400" w:lineRule="exact"/>
        <w:ind w:firstLine="480" w:firstLineChars="200"/>
        <w:rPr>
          <w:rFonts w:ascii="宋体" w:hAnsi="宋体"/>
          <w:b/>
          <w:sz w:val="24"/>
          <w:u w:val="single"/>
        </w:rPr>
      </w:pPr>
      <w:r>
        <w:rPr>
          <w:rFonts w:hint="eastAsia" w:ascii="宋体" w:hAnsi="宋体"/>
          <w:b/>
          <w:sz w:val="24"/>
          <w:u w:val="single"/>
        </w:rPr>
        <w:t>供应商须根据文件对资格、技术</w:t>
      </w:r>
      <w:r>
        <w:rPr>
          <w:rFonts w:hint="eastAsia" w:ascii="宋体" w:hAnsi="宋体"/>
          <w:b/>
          <w:sz w:val="24"/>
          <w:u w:val="single"/>
          <w:lang w:eastAsia="zh-CN"/>
        </w:rPr>
        <w:t>和服务要求</w:t>
      </w:r>
      <w:r>
        <w:rPr>
          <w:rFonts w:hint="eastAsia" w:ascii="宋体" w:hAnsi="宋体"/>
          <w:b/>
          <w:sz w:val="24"/>
          <w:u w:val="single"/>
        </w:rPr>
        <w:t>、商务要求逐项作出明确应答</w:t>
      </w:r>
      <w:r>
        <w:rPr>
          <w:rFonts w:hint="eastAsia" w:ascii="宋体" w:hAnsi="宋体"/>
          <w:b/>
          <w:sz w:val="24"/>
          <w:u w:val="single"/>
          <w:lang w:eastAsia="zh-CN"/>
        </w:rPr>
        <w:t>与承诺</w:t>
      </w:r>
      <w:r>
        <w:rPr>
          <w:rFonts w:hint="eastAsia" w:ascii="宋体" w:hAnsi="宋体"/>
          <w:b/>
          <w:sz w:val="24"/>
          <w:u w:val="single"/>
        </w:rPr>
        <w:t>，未作明确应答</w:t>
      </w:r>
      <w:r>
        <w:rPr>
          <w:rFonts w:hint="eastAsia" w:ascii="宋体" w:hAnsi="宋体"/>
          <w:b/>
          <w:sz w:val="24"/>
          <w:u w:val="single"/>
          <w:lang w:eastAsia="zh-CN"/>
        </w:rPr>
        <w:t>与承诺</w:t>
      </w:r>
      <w:r>
        <w:rPr>
          <w:rFonts w:hint="eastAsia" w:ascii="宋体" w:hAnsi="宋体"/>
          <w:b/>
          <w:sz w:val="24"/>
          <w:u w:val="single"/>
        </w:rPr>
        <w:t>的响应文件将被视为无效响应。</w:t>
      </w:r>
    </w:p>
    <w:p w14:paraId="25E6F31C">
      <w:pPr>
        <w:numPr>
          <w:ilvl w:val="0"/>
          <w:numId w:val="3"/>
        </w:numPr>
        <w:spacing w:line="400" w:lineRule="exact"/>
        <w:ind w:firstLine="480" w:firstLineChars="200"/>
        <w:rPr>
          <w:rFonts w:ascii="宋体" w:hAnsi="宋体"/>
          <w:sz w:val="24"/>
        </w:rPr>
      </w:pPr>
      <w:r>
        <w:rPr>
          <w:rFonts w:hint="eastAsia" w:ascii="宋体" w:hAnsi="宋体"/>
          <w:sz w:val="24"/>
        </w:rPr>
        <w:t>供应商须在满足</w:t>
      </w:r>
      <w:r>
        <w:rPr>
          <w:rFonts w:hint="eastAsia" w:ascii="宋体" w:hAnsi="宋体"/>
          <w:b/>
          <w:bCs/>
          <w:sz w:val="24"/>
          <w:lang w:eastAsia="zh-CN"/>
        </w:rPr>
        <w:t>采购文件</w:t>
      </w:r>
      <w:r>
        <w:rPr>
          <w:rFonts w:hint="eastAsia" w:ascii="宋体" w:hAnsi="宋体"/>
          <w:b/>
          <w:bCs/>
          <w:sz w:val="24"/>
        </w:rPr>
        <w:t>要求</w:t>
      </w:r>
      <w:r>
        <w:rPr>
          <w:rFonts w:hint="eastAsia" w:ascii="宋体" w:hAnsi="宋体"/>
          <w:sz w:val="24"/>
        </w:rPr>
        <w:t>的条件下，可结合自身实际情况给予更优的承诺，若不满足</w:t>
      </w:r>
      <w:r>
        <w:rPr>
          <w:rFonts w:hint="eastAsia" w:ascii="宋体" w:hAnsi="宋体"/>
          <w:b/>
          <w:bCs/>
          <w:sz w:val="24"/>
          <w:lang w:eastAsia="zh-CN"/>
        </w:rPr>
        <w:t>采购文件</w:t>
      </w:r>
      <w:r>
        <w:rPr>
          <w:rFonts w:hint="eastAsia" w:ascii="宋体" w:hAnsi="宋体"/>
          <w:b/>
          <w:bCs/>
          <w:sz w:val="24"/>
        </w:rPr>
        <w:t>要求</w:t>
      </w:r>
      <w:r>
        <w:rPr>
          <w:rFonts w:hint="eastAsia" w:ascii="宋体" w:hAnsi="宋体"/>
          <w:sz w:val="24"/>
        </w:rPr>
        <w:t>要求，则视为无效响应。</w:t>
      </w:r>
    </w:p>
    <w:p w14:paraId="31D20CB1">
      <w:pPr>
        <w:spacing w:line="400" w:lineRule="exact"/>
        <w:ind w:firstLine="480" w:firstLineChars="200"/>
        <w:rPr>
          <w:rFonts w:ascii="宋体" w:hAnsi="宋体"/>
          <w:sz w:val="24"/>
        </w:rPr>
      </w:pPr>
      <w:r>
        <w:rPr>
          <w:rFonts w:hint="eastAsia" w:ascii="宋体" w:hAnsi="宋体"/>
          <w:sz w:val="24"/>
        </w:rPr>
        <w:t>3、上述“响应文件要求”中所对应的内容，若</w:t>
      </w:r>
      <w:r>
        <w:rPr>
          <w:rFonts w:hint="eastAsia" w:ascii="宋体" w:hAnsi="宋体"/>
          <w:b/>
          <w:bCs/>
          <w:sz w:val="24"/>
          <w:lang w:eastAsia="zh-CN"/>
        </w:rPr>
        <w:t>采购文件</w:t>
      </w:r>
      <w:r>
        <w:rPr>
          <w:rFonts w:hint="eastAsia" w:ascii="宋体" w:hAnsi="宋体"/>
          <w:sz w:val="24"/>
        </w:rPr>
        <w:t>没有要求，可删除相应内容。</w:t>
      </w:r>
    </w:p>
    <w:p w14:paraId="23CE5CBD">
      <w:pPr>
        <w:spacing w:line="400" w:lineRule="exact"/>
        <w:jc w:val="left"/>
        <w:rPr>
          <w:rFonts w:hint="eastAsia" w:ascii="宋体" w:hAnsi="宋体"/>
          <w:sz w:val="24"/>
        </w:rPr>
      </w:pPr>
      <w:r>
        <w:rPr>
          <w:rFonts w:hint="eastAsia" w:ascii="宋体" w:hAnsi="宋体"/>
          <w:sz w:val="24"/>
        </w:rPr>
        <w:t xml:space="preserve">                       </w:t>
      </w:r>
    </w:p>
    <w:p w14:paraId="68A7EA44">
      <w:pPr>
        <w:spacing w:line="400" w:lineRule="exact"/>
        <w:jc w:val="left"/>
        <w:rPr>
          <w:rFonts w:hint="eastAsia" w:ascii="宋体" w:hAnsi="宋体"/>
          <w:sz w:val="24"/>
        </w:rPr>
      </w:pPr>
    </w:p>
    <w:p w14:paraId="072491B5">
      <w:pPr>
        <w:spacing w:line="400" w:lineRule="exact"/>
        <w:jc w:val="left"/>
        <w:rPr>
          <w:rFonts w:hint="eastAsia" w:ascii="宋体" w:hAnsi="宋体"/>
          <w:sz w:val="24"/>
        </w:rPr>
      </w:pPr>
    </w:p>
    <w:p w14:paraId="3C22E455">
      <w:pPr>
        <w:spacing w:line="400" w:lineRule="exact"/>
        <w:jc w:val="left"/>
        <w:rPr>
          <w:rFonts w:hint="eastAsia" w:ascii="宋体" w:hAnsi="宋体"/>
          <w:sz w:val="24"/>
        </w:rPr>
      </w:pPr>
    </w:p>
    <w:p w14:paraId="3B49DED1">
      <w:pPr>
        <w:spacing w:line="400" w:lineRule="exact"/>
        <w:jc w:val="left"/>
        <w:rPr>
          <w:rFonts w:ascii="宋体" w:hAnsi="宋体"/>
          <w:sz w:val="24"/>
        </w:rPr>
      </w:pPr>
      <w:r>
        <w:rPr>
          <w:rFonts w:hint="eastAsia" w:ascii="宋体" w:hAnsi="宋体"/>
          <w:sz w:val="24"/>
        </w:rPr>
        <w:t>供 应 商(全称并加盖公章)：</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5AFD12C3">
      <w:pPr>
        <w:spacing w:line="400" w:lineRule="exact"/>
        <w:jc w:val="left"/>
        <w:rPr>
          <w:rFonts w:ascii="宋体" w:hAnsi="宋体"/>
          <w:sz w:val="24"/>
        </w:rPr>
      </w:pPr>
      <w:r>
        <w:rPr>
          <w:rFonts w:hint="eastAsia" w:ascii="宋体" w:hAnsi="宋体"/>
          <w:sz w:val="24"/>
        </w:rPr>
        <w:t>供应商的法定代表人(或委托代理人)签字：</w:t>
      </w:r>
      <w:r>
        <w:rPr>
          <w:rFonts w:hint="eastAsia" w:ascii="宋体" w:hAnsi="宋体"/>
          <w:sz w:val="24"/>
          <w:u w:val="single"/>
        </w:rPr>
        <w:t xml:space="preserve">               </w:t>
      </w:r>
    </w:p>
    <w:p w14:paraId="65FA3EDC">
      <w:pPr>
        <w:spacing w:line="400" w:lineRule="exact"/>
        <w:jc w:val="left"/>
        <w:rPr>
          <w:rFonts w:ascii="宋体" w:hAnsi="宋体"/>
          <w:sz w:val="24"/>
          <w:u w:val="single"/>
        </w:rPr>
      </w:pPr>
      <w:r>
        <w:rPr>
          <w:rFonts w:hint="eastAsia" w:ascii="宋体" w:hAnsi="宋体"/>
          <w:sz w:val="24"/>
        </w:rPr>
        <w:t>日      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48ACD991">
      <w:pPr>
        <w:adjustRightInd w:val="0"/>
        <w:snapToGrid w:val="0"/>
        <w:spacing w:line="400" w:lineRule="exact"/>
        <w:rPr>
          <w:rFonts w:ascii="宋体" w:hAnsi="宋体"/>
          <w:sz w:val="24"/>
        </w:rPr>
      </w:pPr>
    </w:p>
    <w:p w14:paraId="37047E22">
      <w:pPr>
        <w:pStyle w:val="2"/>
        <w:rPr>
          <w:rFonts w:ascii="宋体" w:hAnsi="宋体"/>
          <w:sz w:val="24"/>
        </w:rPr>
      </w:pPr>
    </w:p>
    <w:p w14:paraId="064ACEAC">
      <w:pPr>
        <w:tabs>
          <w:tab w:val="left" w:pos="5355"/>
        </w:tabs>
        <w:spacing w:line="500" w:lineRule="exact"/>
        <w:jc w:val="center"/>
        <w:rPr>
          <w:rFonts w:hint="eastAsia" w:ascii="宋体" w:hAnsi="宋体"/>
          <w:b/>
          <w:color w:val="000000" w:themeColor="text1"/>
          <w:sz w:val="36"/>
          <w:szCs w:val="36"/>
          <w:highlight w:val="none"/>
          <w:lang w:eastAsia="zh-CN"/>
          <w14:textFill>
            <w14:solidFill>
              <w14:schemeClr w14:val="tx1"/>
            </w14:solidFill>
          </w14:textFill>
        </w:rPr>
      </w:pPr>
    </w:p>
    <w:p w14:paraId="0ED7938B">
      <w:pPr>
        <w:tabs>
          <w:tab w:val="left" w:pos="5355"/>
        </w:tabs>
        <w:spacing w:line="500" w:lineRule="exact"/>
        <w:jc w:val="center"/>
        <w:rPr>
          <w:rFonts w:hint="eastAsia" w:ascii="宋体" w:hAnsi="宋体"/>
          <w:b/>
          <w:color w:val="000000" w:themeColor="text1"/>
          <w:sz w:val="36"/>
          <w:szCs w:val="36"/>
          <w:highlight w:val="none"/>
          <w:lang w:eastAsia="zh-CN"/>
          <w14:textFill>
            <w14:solidFill>
              <w14:schemeClr w14:val="tx1"/>
            </w14:solidFill>
          </w14:textFill>
        </w:rPr>
      </w:pPr>
    </w:p>
    <w:p w14:paraId="5CA7BA1F">
      <w:pPr>
        <w:tabs>
          <w:tab w:val="left" w:pos="5355"/>
        </w:tabs>
        <w:spacing w:line="500" w:lineRule="exact"/>
        <w:jc w:val="center"/>
        <w:rPr>
          <w:rFonts w:ascii="宋体" w:hAnsi="宋体"/>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供应商</w:t>
      </w:r>
      <w:r>
        <w:rPr>
          <w:rFonts w:hint="eastAsia" w:ascii="宋体" w:hAnsi="宋体"/>
          <w:b/>
          <w:color w:val="000000" w:themeColor="text1"/>
          <w:sz w:val="36"/>
          <w:szCs w:val="36"/>
          <w:highlight w:val="none"/>
          <w14:textFill>
            <w14:solidFill>
              <w14:schemeClr w14:val="tx1"/>
            </w14:solidFill>
          </w14:textFill>
        </w:rPr>
        <w:t>的资格证明文件</w:t>
      </w:r>
    </w:p>
    <w:p w14:paraId="249DF535">
      <w:pPr>
        <w:tabs>
          <w:tab w:val="left" w:pos="5355"/>
        </w:tabs>
        <w:spacing w:line="500" w:lineRule="exact"/>
        <w:jc w:val="center"/>
        <w:outlineLvl w:val="1"/>
        <w:rPr>
          <w:rFonts w:ascii="宋体" w:hAnsi="宋体"/>
          <w:color w:val="000000" w:themeColor="text1"/>
          <w:sz w:val="36"/>
          <w:szCs w:val="36"/>
          <w:highlight w:val="none"/>
          <w:u w:val="single"/>
          <w14:textFill>
            <w14:solidFill>
              <w14:schemeClr w14:val="tx1"/>
            </w14:solidFill>
          </w14:textFill>
        </w:rPr>
      </w:pPr>
      <w:bookmarkStart w:id="9" w:name="_Toc13246"/>
      <w:bookmarkStart w:id="10" w:name="_Toc27678"/>
      <w:bookmarkStart w:id="11" w:name="_Toc3815"/>
      <w:bookmarkStart w:id="12" w:name="_Toc17142"/>
      <w:r>
        <w:rPr>
          <w:rFonts w:hint="eastAsia" w:ascii="宋体" w:hAnsi="宋体"/>
          <w:b/>
          <w:color w:val="000000" w:themeColor="text1"/>
          <w:sz w:val="36"/>
          <w:szCs w:val="36"/>
          <w:highlight w:val="none"/>
          <w14:textFill>
            <w14:solidFill>
              <w14:schemeClr w14:val="tx1"/>
            </w14:solidFill>
          </w14:textFill>
        </w:rPr>
        <w:t>关于资格的声明函</w:t>
      </w:r>
      <w:bookmarkEnd w:id="9"/>
      <w:bookmarkEnd w:id="10"/>
      <w:bookmarkEnd w:id="11"/>
      <w:bookmarkEnd w:id="12"/>
    </w:p>
    <w:p w14:paraId="698DDFDE">
      <w:pPr>
        <w:spacing w:line="500" w:lineRule="exact"/>
        <w:rPr>
          <w:rFonts w:ascii="宋体" w:hAnsi="宋体"/>
          <w:color w:val="000000" w:themeColor="text1"/>
          <w:sz w:val="24"/>
          <w:highlight w:val="none"/>
          <w:u w:val="single"/>
          <w14:textFill>
            <w14:solidFill>
              <w14:schemeClr w14:val="tx1"/>
            </w14:solidFill>
          </w14:textFill>
        </w:rPr>
      </w:pPr>
    </w:p>
    <w:p w14:paraId="0CF2A676">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textAlignment w:val="auto"/>
        <w:outlineLvl w:val="9"/>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采购人</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4354C4CD">
      <w:pPr>
        <w:spacing w:line="5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关于贵方</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年</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月</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日</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(项目编号)</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采购</w:t>
      </w:r>
      <w:r>
        <w:rPr>
          <w:rFonts w:hint="eastAsia" w:ascii="宋体" w:hAnsi="宋体"/>
          <w:color w:val="000000" w:themeColor="text1"/>
          <w:sz w:val="24"/>
          <w:highlight w:val="none"/>
          <w14:textFill>
            <w14:solidFill>
              <w14:schemeClr w14:val="tx1"/>
            </w14:solidFill>
          </w14:textFill>
        </w:rPr>
        <w:t>邀请</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本签字人愿意参加报价</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提供</w:t>
      </w:r>
      <w:r>
        <w:rPr>
          <w:rFonts w:hint="eastAsia" w:ascii="宋体" w:hAnsi="宋体"/>
          <w:color w:val="000000" w:themeColor="text1"/>
          <w:sz w:val="24"/>
          <w:highlight w:val="none"/>
          <w:lang w:eastAsia="zh-CN"/>
          <w14:textFill>
            <w14:solidFill>
              <w14:schemeClr w14:val="tx1"/>
            </w14:solidFill>
          </w14:textFill>
        </w:rPr>
        <w:t>采购文件</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技术和服务</w:t>
      </w:r>
      <w:r>
        <w:rPr>
          <w:rFonts w:hint="eastAsia" w:ascii="宋体" w:hAnsi="宋体"/>
          <w:color w:val="000000" w:themeColor="text1"/>
          <w:sz w:val="24"/>
          <w:highlight w:val="none"/>
          <w14:textFill>
            <w14:solidFill>
              <w14:schemeClr w14:val="tx1"/>
            </w14:solidFill>
          </w14:textFill>
        </w:rPr>
        <w:t>要求”中规定的</w:t>
      </w:r>
      <w:r>
        <w:rPr>
          <w:rFonts w:hint="eastAsia" w:ascii="宋体" w:hAnsi="宋体"/>
          <w:color w:val="000000" w:themeColor="text1"/>
          <w:sz w:val="24"/>
          <w:highlight w:val="none"/>
          <w:u w:val="single"/>
          <w14:textFill>
            <w14:solidFill>
              <w14:schemeClr w14:val="tx1"/>
            </w14:solidFill>
          </w14:textFill>
        </w:rPr>
        <w:t>(合同包/品目号)(</w:t>
      </w:r>
      <w:r>
        <w:rPr>
          <w:rFonts w:hint="eastAsia" w:ascii="宋体" w:hAnsi="宋体"/>
          <w:color w:val="000000" w:themeColor="text1"/>
          <w:sz w:val="24"/>
          <w:highlight w:val="none"/>
          <w:u w:val="single"/>
          <w:lang w:eastAsia="zh-CN"/>
          <w14:textFill>
            <w14:solidFill>
              <w14:schemeClr w14:val="tx1"/>
            </w14:solidFill>
          </w14:textFill>
        </w:rPr>
        <w:t>服务</w:t>
      </w:r>
      <w:r>
        <w:rPr>
          <w:rFonts w:hint="eastAsia" w:ascii="宋体" w:hAnsi="宋体"/>
          <w:color w:val="000000" w:themeColor="text1"/>
          <w:sz w:val="24"/>
          <w:highlight w:val="none"/>
          <w:u w:val="single"/>
          <w14:textFill>
            <w14:solidFill>
              <w14:schemeClr w14:val="tx1"/>
            </w14:solidFill>
          </w14:textFill>
        </w:rPr>
        <w:t>名称)</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并证明提交的下列文件和说明是准确的和真实的。</w:t>
      </w:r>
      <w:r>
        <w:rPr>
          <w:rFonts w:hint="eastAsia" w:ascii="宋体" w:hAnsi="宋体"/>
          <w:color w:val="000000" w:themeColor="text1"/>
          <w:sz w:val="24"/>
          <w:highlight w:val="none"/>
          <w14:textFill>
            <w14:solidFill>
              <w14:schemeClr w14:val="tx1"/>
            </w14:solidFill>
          </w14:textFill>
        </w:rPr>
        <w:cr/>
      </w:r>
    </w:p>
    <w:p w14:paraId="7E5713A7">
      <w:pPr>
        <w:spacing w:line="5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1．本签字人确认资格文件中的说明以及</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中所有提交的文件和材料是真实的、准确的。</w:t>
      </w:r>
    </w:p>
    <w:p w14:paraId="05B93DBE">
      <w:pPr>
        <w:spacing w:line="5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2．我方的资格声明正本一份</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副本</w:t>
      </w:r>
      <w:r>
        <w:rPr>
          <w:rFonts w:hint="eastAsia" w:ascii="宋体" w:hAnsi="宋体"/>
          <w:color w:val="auto"/>
          <w:sz w:val="24"/>
          <w:highlight w:val="none"/>
          <w:lang w:val="en-US" w:eastAsia="zh-CN"/>
        </w:rPr>
        <w:t>二</w:t>
      </w:r>
      <w:r>
        <w:rPr>
          <w:rFonts w:hint="eastAsia" w:ascii="宋体" w:hAnsi="宋体"/>
          <w:color w:val="000000" w:themeColor="text1"/>
          <w:sz w:val="24"/>
          <w:highlight w:val="none"/>
          <w14:textFill>
            <w14:solidFill>
              <w14:schemeClr w14:val="tx1"/>
            </w14:solidFill>
          </w14:textFill>
        </w:rPr>
        <w:t>份</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随报价文件一同递交。</w:t>
      </w:r>
    </w:p>
    <w:p w14:paraId="44646AA0">
      <w:pPr>
        <w:spacing w:line="500" w:lineRule="exact"/>
        <w:rPr>
          <w:rFonts w:ascii="宋体" w:hAnsi="宋体"/>
          <w:color w:val="000000" w:themeColor="text1"/>
          <w:sz w:val="24"/>
          <w:highlight w:val="none"/>
          <w14:textFill>
            <w14:solidFill>
              <w14:schemeClr w14:val="tx1"/>
            </w14:solidFill>
          </w14:textFill>
        </w:rPr>
      </w:pPr>
    </w:p>
    <w:p w14:paraId="2FD64E6B">
      <w:pPr>
        <w:spacing w:line="500" w:lineRule="exact"/>
        <w:rPr>
          <w:rFonts w:ascii="宋体" w:hAnsi="宋体"/>
          <w:color w:val="000000" w:themeColor="text1"/>
          <w:sz w:val="24"/>
          <w:highlight w:val="none"/>
          <w14:textFill>
            <w14:solidFill>
              <w14:schemeClr w14:val="tx1"/>
            </w14:solidFill>
          </w14:textFill>
        </w:rPr>
      </w:pPr>
    </w:p>
    <w:p w14:paraId="2690D4B3">
      <w:pPr>
        <w:spacing w:line="500" w:lineRule="exact"/>
        <w:rPr>
          <w:rFonts w:ascii="宋体" w:hAnsi="宋体"/>
          <w:color w:val="000000" w:themeColor="text1"/>
          <w:sz w:val="24"/>
          <w:highlight w:val="none"/>
          <w14:textFill>
            <w14:solidFill>
              <w14:schemeClr w14:val="tx1"/>
            </w14:solidFill>
          </w14:textFill>
        </w:rPr>
      </w:pPr>
    </w:p>
    <w:p w14:paraId="2AD60CBF">
      <w:pPr>
        <w:spacing w:line="500" w:lineRule="exact"/>
        <w:rPr>
          <w:rFonts w:ascii="宋体" w:hAnsi="宋体"/>
          <w:color w:val="000000" w:themeColor="text1"/>
          <w:sz w:val="24"/>
          <w:highlight w:val="none"/>
          <w14:textFill>
            <w14:solidFill>
              <w14:schemeClr w14:val="tx1"/>
            </w14:solidFill>
          </w14:textFill>
        </w:rPr>
      </w:pPr>
    </w:p>
    <w:p w14:paraId="0946B55F">
      <w:pPr>
        <w:spacing w:line="500" w:lineRule="exact"/>
        <w:rPr>
          <w:rFonts w:ascii="宋体" w:hAnsi="宋体"/>
          <w:color w:val="000000" w:themeColor="text1"/>
          <w:sz w:val="24"/>
          <w:highlight w:val="none"/>
          <w14:textFill>
            <w14:solidFill>
              <w14:schemeClr w14:val="tx1"/>
            </w14:solidFill>
          </w14:textFill>
        </w:rPr>
      </w:pPr>
    </w:p>
    <w:p w14:paraId="273A6344">
      <w:pPr>
        <w:spacing w:line="500" w:lineRule="exact"/>
        <w:rPr>
          <w:rFonts w:ascii="宋体" w:hAnsi="宋体"/>
          <w:color w:val="000000" w:themeColor="text1"/>
          <w:sz w:val="24"/>
          <w:highlight w:val="none"/>
          <w14:textFill>
            <w14:solidFill>
              <w14:schemeClr w14:val="tx1"/>
            </w14:solidFill>
          </w14:textFill>
        </w:rPr>
      </w:pPr>
    </w:p>
    <w:p w14:paraId="78D70559">
      <w:pPr>
        <w:spacing w:line="5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(全称并加盖公章)：</w:t>
      </w:r>
      <w:r>
        <w:rPr>
          <w:rFonts w:hint="eastAsia" w:ascii="宋体" w:hAnsi="宋体"/>
          <w:color w:val="000000" w:themeColor="text1"/>
          <w:sz w:val="24"/>
          <w:highlight w:val="none"/>
          <w:u w:val="single"/>
          <w14:textFill>
            <w14:solidFill>
              <w14:schemeClr w14:val="tx1"/>
            </w14:solidFill>
          </w14:textFill>
        </w:rPr>
        <w:t>　　　　　　　　　　　　　　</w:t>
      </w:r>
    </w:p>
    <w:p w14:paraId="68494864">
      <w:pPr>
        <w:tabs>
          <w:tab w:val="left" w:pos="5355"/>
        </w:tabs>
        <w:spacing w:line="500" w:lineRule="exact"/>
      </w:pP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 xml:space="preserve">代表签字： </w:t>
      </w:r>
      <w:r>
        <w:rPr>
          <w:rFonts w:hint="eastAsia" w:ascii="宋体" w:hAnsi="宋体"/>
          <w:color w:val="000000" w:themeColor="text1"/>
          <w:sz w:val="24"/>
          <w:highlight w:val="none"/>
          <w:u w:val="single"/>
          <w14:textFill>
            <w14:solidFill>
              <w14:schemeClr w14:val="tx1"/>
            </w14:solidFill>
          </w14:textFill>
        </w:rPr>
        <w:t>　　　　　　　　　　　　　　　　　　</w:t>
      </w:r>
    </w:p>
    <w:p w14:paraId="266B8D32">
      <w:pPr>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     址：</w:t>
      </w:r>
      <w:r>
        <w:rPr>
          <w:rFonts w:hint="eastAsia" w:ascii="宋体" w:hAnsi="宋体"/>
          <w:color w:val="000000" w:themeColor="text1"/>
          <w:sz w:val="24"/>
          <w:highlight w:val="none"/>
          <w:u w:val="single"/>
          <w14:textFill>
            <w14:solidFill>
              <w14:schemeClr w14:val="tx1"/>
            </w14:solidFill>
          </w14:textFill>
        </w:rPr>
        <w:t>　　　　　　　　　　　　　　　　　　　　　</w:t>
      </w:r>
    </w:p>
    <w:p w14:paraId="64C0C813">
      <w:pPr>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     编：</w:t>
      </w:r>
      <w:r>
        <w:rPr>
          <w:rFonts w:hint="eastAsia" w:ascii="宋体" w:hAnsi="宋体"/>
          <w:color w:val="000000" w:themeColor="text1"/>
          <w:sz w:val="24"/>
          <w:highlight w:val="none"/>
          <w:u w:val="single"/>
          <w14:textFill>
            <w14:solidFill>
              <w14:schemeClr w14:val="tx1"/>
            </w14:solidFill>
          </w14:textFill>
        </w:rPr>
        <w:t>　　　　　　　　　　　　　　　　　　　　　</w:t>
      </w:r>
    </w:p>
    <w:p w14:paraId="5127AC5E">
      <w:pPr>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 话/传 真：</w:t>
      </w:r>
      <w:r>
        <w:rPr>
          <w:rFonts w:hint="eastAsia" w:ascii="宋体" w:hAnsi="宋体"/>
          <w:color w:val="000000" w:themeColor="text1"/>
          <w:sz w:val="24"/>
          <w:highlight w:val="none"/>
          <w:u w:val="single"/>
          <w14:textFill>
            <w14:solidFill>
              <w14:schemeClr w14:val="tx1"/>
            </w14:solidFill>
          </w14:textFill>
        </w:rPr>
        <w:t>　　　　　　　　　　　　　　　　　　　　</w:t>
      </w:r>
    </w:p>
    <w:p w14:paraId="7AABCD70">
      <w:pPr>
        <w:pStyle w:val="2"/>
        <w:rPr>
          <w:rFonts w:ascii="宋体" w:hAnsi="宋体"/>
          <w:sz w:val="24"/>
        </w:rPr>
      </w:pPr>
    </w:p>
    <w:p w14:paraId="1917C8C6">
      <w:pPr>
        <w:pStyle w:val="2"/>
        <w:rPr>
          <w:rFonts w:ascii="宋体" w:hAnsi="宋体"/>
          <w:sz w:val="24"/>
        </w:rPr>
      </w:pPr>
    </w:p>
    <w:p w14:paraId="104E7A9C">
      <w:pPr>
        <w:pStyle w:val="2"/>
        <w:rPr>
          <w:rFonts w:ascii="宋体" w:hAnsi="宋体"/>
          <w:sz w:val="24"/>
        </w:rPr>
      </w:pPr>
    </w:p>
    <w:p w14:paraId="11FD42CD">
      <w:pPr>
        <w:pStyle w:val="2"/>
        <w:rPr>
          <w:rFonts w:ascii="宋体" w:hAnsi="宋体"/>
          <w:sz w:val="24"/>
        </w:rPr>
      </w:pPr>
    </w:p>
    <w:p w14:paraId="32A180F4">
      <w:pPr>
        <w:pStyle w:val="2"/>
        <w:rPr>
          <w:rFonts w:ascii="宋体" w:hAnsi="宋体"/>
          <w:sz w:val="24"/>
        </w:rPr>
      </w:pPr>
    </w:p>
    <w:p w14:paraId="24625C8E">
      <w:pPr>
        <w:pStyle w:val="2"/>
        <w:rPr>
          <w:rFonts w:ascii="宋体" w:hAnsi="宋体"/>
          <w:sz w:val="24"/>
        </w:rPr>
      </w:pPr>
    </w:p>
    <w:p w14:paraId="3671FDC0">
      <w:pPr>
        <w:jc w:val="center"/>
        <w:rPr>
          <w:rFonts w:ascii="宋体" w:hAnsi="宋体"/>
          <w:b/>
          <w:sz w:val="36"/>
        </w:rPr>
      </w:pPr>
      <w:r>
        <w:rPr>
          <w:rFonts w:hint="eastAsia" w:ascii="宋体" w:hAnsi="宋体"/>
          <w:b/>
          <w:sz w:val="36"/>
        </w:rPr>
        <w:t>营业执照等证明文件</w:t>
      </w:r>
    </w:p>
    <w:p w14:paraId="60953D6B">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outlineLvl w:val="9"/>
        <w:rPr>
          <w:rFonts w:hint="eastAsia"/>
          <w:color w:val="000000" w:themeColor="text1"/>
          <w:highlight w:val="none"/>
          <w14:textFill>
            <w14:solidFill>
              <w14:schemeClr w14:val="tx1"/>
            </w14:solidFill>
          </w14:textFill>
        </w:rPr>
      </w:pPr>
    </w:p>
    <w:p w14:paraId="347F2C6A">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outlineLvl w:val="9"/>
        <w:rPr>
          <w:rFonts w:hint="eastAsia"/>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采购人</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r>
        <w:rPr>
          <w:rFonts w:hint="eastAsia"/>
        </w:rPr>
        <w:t> </w:t>
      </w:r>
    </w:p>
    <w:p w14:paraId="4ED741F5">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outlineLvl w:val="9"/>
        <w:rPr>
          <w:rFonts w:hint="eastAsia"/>
        </w:rPr>
      </w:pPr>
    </w:p>
    <w:p w14:paraId="5E9E6723">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pPr>
      <w:r>
        <w:rPr>
          <w:rFonts w:hint="eastAsia" w:ascii="宋体" w:hAnsi="宋体" w:cs="宋体"/>
          <w:color w:val="auto"/>
          <w:sz w:val="24"/>
          <w:szCs w:val="24"/>
        </w:rPr>
        <w:t>现附上由（签发机关名称）签发的我方营业执照副本复印件，该营业执照真实有效</w:t>
      </w:r>
      <w:r>
        <w:rPr>
          <w:rFonts w:hint="eastAsia"/>
        </w:rPr>
        <w:t>。</w:t>
      </w:r>
    </w:p>
    <w:p w14:paraId="7DE5EC4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sz w:val="24"/>
        </w:rPr>
      </w:pPr>
    </w:p>
    <w:p w14:paraId="1FD84153">
      <w:pPr>
        <w:pStyle w:val="6"/>
        <w:spacing w:line="500" w:lineRule="exact"/>
        <w:ind w:firstLine="480" w:firstLineChars="200"/>
        <w:rPr>
          <w:rFonts w:cs="Times New Roman"/>
          <w:b/>
          <w:bCs/>
          <w:color w:val="auto"/>
        </w:rPr>
      </w:pPr>
      <w:r>
        <w:rPr>
          <w:rFonts w:hint="eastAsia"/>
          <w:b/>
          <w:bCs/>
          <w:color w:val="auto"/>
        </w:rPr>
        <w:t>（注：提供营业执照副本复印件，由企业加盖公章并注明复印件与原件一致。）</w:t>
      </w:r>
    </w:p>
    <w:p w14:paraId="7607CD0B">
      <w:pPr>
        <w:pStyle w:val="2"/>
        <w:rPr>
          <w:rFonts w:hint="eastAsia"/>
        </w:rPr>
      </w:pPr>
    </w:p>
    <w:p w14:paraId="1652E983">
      <w:pPr>
        <w:pStyle w:val="2"/>
        <w:rPr>
          <w:rFonts w:hint="eastAsia"/>
        </w:rPr>
      </w:pPr>
    </w:p>
    <w:p w14:paraId="7F0F8478">
      <w:pPr>
        <w:pStyle w:val="2"/>
        <w:rPr>
          <w:rFonts w:hint="eastAsia"/>
        </w:rPr>
      </w:pPr>
    </w:p>
    <w:p w14:paraId="43B4DEBF">
      <w:pPr>
        <w:pStyle w:val="2"/>
        <w:rPr>
          <w:rFonts w:hint="eastAsia"/>
        </w:rPr>
      </w:pPr>
    </w:p>
    <w:p w14:paraId="29A0AB6B">
      <w:pPr>
        <w:pStyle w:val="2"/>
        <w:rPr>
          <w:rFonts w:hint="eastAsia"/>
        </w:rPr>
      </w:pPr>
    </w:p>
    <w:p w14:paraId="78C82197">
      <w:pPr>
        <w:pStyle w:val="2"/>
        <w:rPr>
          <w:rFonts w:hint="eastAsia"/>
        </w:rPr>
      </w:pPr>
    </w:p>
    <w:p w14:paraId="7DB97056">
      <w:pPr>
        <w:pStyle w:val="2"/>
        <w:rPr>
          <w:rFonts w:hint="eastAsia"/>
        </w:rPr>
      </w:pPr>
    </w:p>
    <w:p w14:paraId="100CCD34">
      <w:pPr>
        <w:pStyle w:val="2"/>
        <w:rPr>
          <w:rFonts w:hint="eastAsia"/>
        </w:rPr>
      </w:pPr>
    </w:p>
    <w:p w14:paraId="1DE4B142">
      <w:pPr>
        <w:spacing w:line="480" w:lineRule="exact"/>
        <w:rPr>
          <w:rFonts w:ascii="宋体" w:hAnsi="宋体"/>
          <w:sz w:val="24"/>
        </w:rPr>
      </w:pPr>
      <w:r>
        <w:rPr>
          <w:rFonts w:hint="eastAsia" w:ascii="宋体" w:hAnsi="宋体"/>
          <w:sz w:val="24"/>
        </w:rPr>
        <w:t>供应商（全称并加盖公章）：</w:t>
      </w:r>
      <w:r>
        <w:rPr>
          <w:rFonts w:hint="eastAsia" w:ascii="宋体" w:hAnsi="宋体"/>
          <w:sz w:val="24"/>
          <w:u w:val="single"/>
        </w:rPr>
        <w:t xml:space="preserve">             .</w:t>
      </w:r>
    </w:p>
    <w:p w14:paraId="12FC46C0">
      <w:pPr>
        <w:spacing w:line="480" w:lineRule="exact"/>
        <w:rPr>
          <w:rFonts w:hAnsi="宋体"/>
          <w:sz w:val="24"/>
        </w:rPr>
      </w:pPr>
      <w:r>
        <w:rPr>
          <w:rFonts w:hint="eastAsia" w:ascii="宋体" w:hAnsi="宋体"/>
          <w:sz w:val="24"/>
        </w:rPr>
        <w:t>供应商代表签字：</w:t>
      </w:r>
      <w:r>
        <w:rPr>
          <w:rFonts w:hint="eastAsia" w:ascii="宋体" w:hAnsi="宋体"/>
          <w:sz w:val="24"/>
          <w:u w:val="single"/>
        </w:rPr>
        <w:t xml:space="preserve">               .</w:t>
      </w:r>
    </w:p>
    <w:p w14:paraId="7BC5B02F">
      <w:pPr>
        <w:pStyle w:val="7"/>
        <w:snapToGrid w:val="0"/>
        <w:spacing w:line="480" w:lineRule="exact"/>
        <w:jc w:val="left"/>
      </w:pPr>
      <w:r>
        <w:rPr>
          <w:rFonts w:hint="eastAsia" w:hAnsi="宋体"/>
          <w:sz w:val="24"/>
        </w:rPr>
        <w:t>日期：</w:t>
      </w:r>
      <w:r>
        <w:rPr>
          <w:rFonts w:hint="eastAsia" w:hAnsi="宋体"/>
          <w:sz w:val="24"/>
          <w:u w:val="single"/>
        </w:rPr>
        <w:t xml:space="preserve">      </w:t>
      </w: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r>
        <w:rPr>
          <w:rFonts w:hint="eastAsia" w:hAnsi="宋体"/>
          <w:sz w:val="24"/>
        </w:rPr>
        <w:t>日</w:t>
      </w:r>
    </w:p>
    <w:p w14:paraId="063A184E">
      <w:pPr>
        <w:spacing w:line="400" w:lineRule="exact"/>
        <w:jc w:val="center"/>
        <w:rPr>
          <w:rFonts w:hint="eastAsia" w:hAnsi="宋体"/>
          <w:b/>
          <w:sz w:val="32"/>
          <w:szCs w:val="32"/>
        </w:rPr>
      </w:pPr>
    </w:p>
    <w:p w14:paraId="375BDC39">
      <w:pPr>
        <w:spacing w:line="400" w:lineRule="exact"/>
        <w:jc w:val="center"/>
        <w:rPr>
          <w:rFonts w:hint="eastAsia" w:hAnsi="宋体"/>
          <w:b/>
          <w:sz w:val="32"/>
          <w:szCs w:val="32"/>
        </w:rPr>
      </w:pPr>
    </w:p>
    <w:p w14:paraId="709D956F">
      <w:pPr>
        <w:spacing w:line="400" w:lineRule="exact"/>
        <w:jc w:val="center"/>
        <w:rPr>
          <w:rFonts w:hint="eastAsia" w:hAnsi="宋体"/>
          <w:b/>
          <w:sz w:val="32"/>
          <w:szCs w:val="32"/>
        </w:rPr>
      </w:pPr>
    </w:p>
    <w:p w14:paraId="6A8BFD73">
      <w:pPr>
        <w:spacing w:line="400" w:lineRule="exact"/>
        <w:jc w:val="center"/>
        <w:rPr>
          <w:rFonts w:hint="eastAsia" w:hAnsi="宋体"/>
          <w:b/>
          <w:sz w:val="32"/>
          <w:szCs w:val="32"/>
        </w:rPr>
      </w:pPr>
    </w:p>
    <w:p w14:paraId="28790773">
      <w:pPr>
        <w:spacing w:line="400" w:lineRule="exact"/>
        <w:jc w:val="center"/>
        <w:rPr>
          <w:rFonts w:hint="eastAsia" w:hAnsi="宋体"/>
          <w:b/>
          <w:sz w:val="32"/>
          <w:szCs w:val="32"/>
        </w:rPr>
      </w:pPr>
    </w:p>
    <w:p w14:paraId="3526DF14">
      <w:pPr>
        <w:spacing w:line="400" w:lineRule="exact"/>
        <w:jc w:val="center"/>
        <w:rPr>
          <w:rFonts w:hint="eastAsia" w:hAnsi="宋体"/>
          <w:b/>
          <w:sz w:val="32"/>
          <w:szCs w:val="32"/>
        </w:rPr>
      </w:pPr>
    </w:p>
    <w:p w14:paraId="635C6946">
      <w:pPr>
        <w:spacing w:line="400" w:lineRule="exact"/>
        <w:jc w:val="center"/>
        <w:rPr>
          <w:rFonts w:hint="eastAsia" w:hAnsi="宋体"/>
          <w:b/>
          <w:sz w:val="32"/>
          <w:szCs w:val="32"/>
        </w:rPr>
      </w:pPr>
    </w:p>
    <w:p w14:paraId="250136B3">
      <w:pPr>
        <w:spacing w:line="400" w:lineRule="exact"/>
        <w:jc w:val="center"/>
        <w:rPr>
          <w:rFonts w:hint="eastAsia" w:hAnsi="宋体"/>
          <w:b/>
          <w:sz w:val="32"/>
          <w:szCs w:val="32"/>
        </w:rPr>
      </w:pPr>
    </w:p>
    <w:p w14:paraId="16128D38">
      <w:pPr>
        <w:spacing w:line="400" w:lineRule="exact"/>
        <w:jc w:val="center"/>
        <w:rPr>
          <w:rFonts w:hint="eastAsia" w:hAnsi="宋体"/>
          <w:b/>
          <w:sz w:val="32"/>
          <w:szCs w:val="32"/>
        </w:rPr>
      </w:pPr>
    </w:p>
    <w:p w14:paraId="4D1C8A29">
      <w:pPr>
        <w:spacing w:line="400" w:lineRule="exact"/>
        <w:jc w:val="center"/>
        <w:rPr>
          <w:rFonts w:hint="eastAsia" w:hAnsi="宋体"/>
          <w:b/>
          <w:sz w:val="32"/>
          <w:szCs w:val="32"/>
        </w:rPr>
      </w:pPr>
    </w:p>
    <w:p w14:paraId="19F917ED">
      <w:pPr>
        <w:spacing w:line="400" w:lineRule="exact"/>
        <w:jc w:val="center"/>
        <w:rPr>
          <w:rFonts w:hint="eastAsia" w:hAnsi="宋体"/>
          <w:b/>
          <w:sz w:val="32"/>
          <w:szCs w:val="32"/>
        </w:rPr>
      </w:pPr>
    </w:p>
    <w:p w14:paraId="1DEE17F9">
      <w:pPr>
        <w:spacing w:line="400" w:lineRule="exact"/>
        <w:jc w:val="center"/>
        <w:rPr>
          <w:rFonts w:hint="eastAsia" w:hAnsi="宋体"/>
          <w:b/>
          <w:sz w:val="32"/>
          <w:szCs w:val="32"/>
        </w:rPr>
      </w:pPr>
    </w:p>
    <w:p w14:paraId="4A2D61AD">
      <w:pPr>
        <w:spacing w:line="400" w:lineRule="exact"/>
        <w:jc w:val="center"/>
        <w:rPr>
          <w:rFonts w:hint="eastAsia" w:hAnsi="宋体"/>
          <w:b/>
          <w:sz w:val="32"/>
          <w:szCs w:val="32"/>
        </w:rPr>
      </w:pPr>
    </w:p>
    <w:p w14:paraId="53F370B5">
      <w:pPr>
        <w:spacing w:line="400" w:lineRule="exact"/>
        <w:jc w:val="center"/>
        <w:rPr>
          <w:rFonts w:hint="eastAsia" w:hAnsi="宋体"/>
          <w:b/>
          <w:sz w:val="32"/>
          <w:szCs w:val="32"/>
        </w:rPr>
      </w:pPr>
    </w:p>
    <w:p w14:paraId="2AA06911">
      <w:pPr>
        <w:pStyle w:val="2"/>
        <w:rPr>
          <w:rFonts w:ascii="宋体" w:hAnsi="宋体"/>
          <w:sz w:val="24"/>
        </w:rPr>
      </w:pPr>
    </w:p>
    <w:p w14:paraId="03DD5058">
      <w:pPr>
        <w:pStyle w:val="2"/>
        <w:rPr>
          <w:rFonts w:ascii="宋体" w:hAnsi="宋体"/>
          <w:sz w:val="24"/>
        </w:rPr>
      </w:pPr>
    </w:p>
    <w:p w14:paraId="19128023">
      <w:pPr>
        <w:tabs>
          <w:tab w:val="left" w:pos="5355"/>
        </w:tabs>
        <w:spacing w:line="500" w:lineRule="exact"/>
        <w:jc w:val="both"/>
        <w:rPr>
          <w:rFonts w:hint="eastAsia" w:hAnsi="宋体"/>
          <w:b/>
          <w:color w:val="000000" w:themeColor="text1"/>
          <w:sz w:val="36"/>
          <w:szCs w:val="36"/>
          <w:highlight w:val="none"/>
          <w14:textFill>
            <w14:solidFill>
              <w14:schemeClr w14:val="tx1"/>
            </w14:solidFill>
          </w14:textFill>
        </w:rPr>
      </w:pPr>
      <w:bookmarkStart w:id="13" w:name="_Toc985"/>
      <w:bookmarkStart w:id="14" w:name="_Toc11795"/>
      <w:bookmarkStart w:id="15" w:name="_Toc26637"/>
      <w:bookmarkStart w:id="16" w:name="_Toc10294"/>
    </w:p>
    <w:p w14:paraId="73A37F83">
      <w:pPr>
        <w:tabs>
          <w:tab w:val="left" w:pos="5355"/>
        </w:tabs>
        <w:spacing w:line="500" w:lineRule="exact"/>
        <w:jc w:val="center"/>
        <w:rPr>
          <w:rFonts w:hAnsi="宋体"/>
          <w:color w:val="000000" w:themeColor="text1"/>
          <w:sz w:val="36"/>
          <w:szCs w:val="36"/>
          <w:highlight w:val="none"/>
          <w14:textFill>
            <w14:solidFill>
              <w14:schemeClr w14:val="tx1"/>
            </w14:solidFill>
          </w14:textFill>
        </w:rPr>
      </w:pPr>
      <w:r>
        <w:rPr>
          <w:rFonts w:hint="eastAsia" w:hAnsi="宋体"/>
          <w:b/>
          <w:color w:val="000000" w:themeColor="text1"/>
          <w:sz w:val="36"/>
          <w:szCs w:val="36"/>
          <w:highlight w:val="none"/>
          <w14:textFill>
            <w14:solidFill>
              <w14:schemeClr w14:val="tx1"/>
            </w14:solidFill>
          </w14:textFill>
        </w:rPr>
        <w:t>法定代表人授权书</w:t>
      </w:r>
      <w:bookmarkEnd w:id="13"/>
      <w:bookmarkEnd w:id="14"/>
      <w:bookmarkEnd w:id="15"/>
      <w:bookmarkEnd w:id="16"/>
    </w:p>
    <w:p w14:paraId="2022F204">
      <w:pPr>
        <w:pStyle w:val="18"/>
        <w:tabs>
          <w:tab w:val="clear" w:pos="1965"/>
        </w:tabs>
        <w:adjustRightInd/>
        <w:spacing w:before="0" w:line="500" w:lineRule="exact"/>
        <w:ind w:left="0" w:firstLine="0"/>
        <w:outlineLvl w:val="9"/>
        <w:rPr>
          <w:rFonts w:ascii="宋体" w:hAnsi="宋体" w:eastAsia="宋体"/>
          <w:color w:val="000000" w:themeColor="text1"/>
          <w:sz w:val="24"/>
          <w:szCs w:val="24"/>
          <w:highlight w:val="none"/>
          <w14:textFill>
            <w14:solidFill>
              <w14:schemeClr w14:val="tx1"/>
            </w14:solidFill>
          </w14:textFill>
        </w:rPr>
      </w:pPr>
    </w:p>
    <w:p w14:paraId="2409075A">
      <w:pPr>
        <w:pStyle w:val="1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textAlignment w:val="auto"/>
        <w:outlineLvl w:val="9"/>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采购人</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244AFEED">
      <w:pPr>
        <w:pStyle w:val="7"/>
        <w:snapToGrid w:val="0"/>
        <w:spacing w:line="500" w:lineRule="exact"/>
        <w:ind w:firstLine="480" w:firstLineChars="200"/>
        <w:jc w:val="lef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u w:val="single"/>
          <w14:textFill>
            <w14:solidFill>
              <w14:schemeClr w14:val="tx1"/>
            </w14:solidFill>
          </w14:textFill>
        </w:rPr>
        <w:t>(</w:t>
      </w:r>
      <w:r>
        <w:rPr>
          <w:rFonts w:hint="eastAsia" w:hAnsi="宋体"/>
          <w:color w:val="000000" w:themeColor="text1"/>
          <w:sz w:val="24"/>
          <w:highlight w:val="none"/>
          <w:u w:val="single"/>
          <w:lang w:eastAsia="zh-CN"/>
          <w14:textFill>
            <w14:solidFill>
              <w14:schemeClr w14:val="tx1"/>
            </w14:solidFill>
          </w14:textFill>
        </w:rPr>
        <w:t>供应商</w:t>
      </w:r>
      <w:r>
        <w:rPr>
          <w:rFonts w:hint="eastAsia" w:hAnsi="宋体"/>
          <w:color w:val="000000" w:themeColor="text1"/>
          <w:sz w:val="24"/>
          <w:highlight w:val="none"/>
          <w:u w:val="single"/>
          <w14:textFill>
            <w14:solidFill>
              <w14:schemeClr w14:val="tx1"/>
            </w14:solidFill>
          </w14:textFill>
        </w:rPr>
        <w:t>全称)</w:t>
      </w:r>
      <w:r>
        <w:rPr>
          <w:rFonts w:hint="eastAsia" w:hAnsi="宋体"/>
          <w:color w:val="000000" w:themeColor="text1"/>
          <w:sz w:val="24"/>
          <w:highlight w:val="none"/>
          <w:u w:val="single"/>
          <w:lang w:val="en-US" w:eastAsia="zh-CN"/>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法定代表人 授权</w:t>
      </w:r>
      <w:r>
        <w:rPr>
          <w:rFonts w:hint="eastAsia" w:hAnsi="宋体"/>
          <w:color w:val="000000" w:themeColor="text1"/>
          <w:sz w:val="24"/>
          <w:highlight w:val="none"/>
          <w:u w:val="single"/>
          <w14:textFill>
            <w14:solidFill>
              <w14:schemeClr w14:val="tx1"/>
            </w14:solidFill>
          </w14:textFill>
        </w:rPr>
        <w:t>(</w:t>
      </w:r>
      <w:r>
        <w:rPr>
          <w:rFonts w:hint="eastAsia" w:hAnsi="宋体"/>
          <w:color w:val="000000" w:themeColor="text1"/>
          <w:sz w:val="24"/>
          <w:highlight w:val="none"/>
          <w:u w:val="single"/>
          <w:lang w:eastAsia="zh-CN"/>
          <w14:textFill>
            <w14:solidFill>
              <w14:schemeClr w14:val="tx1"/>
            </w14:solidFill>
          </w14:textFill>
        </w:rPr>
        <w:t>供应商</w:t>
      </w:r>
      <w:r>
        <w:rPr>
          <w:rFonts w:hint="eastAsia" w:hAnsi="宋体"/>
          <w:color w:val="000000" w:themeColor="text1"/>
          <w:sz w:val="24"/>
          <w:highlight w:val="none"/>
          <w:u w:val="single"/>
          <w14:textFill>
            <w14:solidFill>
              <w14:schemeClr w14:val="tx1"/>
            </w14:solidFill>
          </w14:textFill>
        </w:rPr>
        <w:t>代表姓名)</w:t>
      </w:r>
      <w:r>
        <w:rPr>
          <w:rFonts w:hint="eastAsia" w:hAnsi="宋体"/>
          <w:color w:val="000000" w:themeColor="text1"/>
          <w:sz w:val="24"/>
          <w:highlight w:val="none"/>
          <w:u w:val="single"/>
          <w:lang w:val="en-US" w:eastAsia="zh-CN"/>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为</w:t>
      </w:r>
      <w:r>
        <w:rPr>
          <w:rFonts w:hint="eastAsia" w:hAnsi="宋体"/>
          <w:color w:val="000000" w:themeColor="text1"/>
          <w:sz w:val="24"/>
          <w:highlight w:val="none"/>
          <w:lang w:eastAsia="zh-CN"/>
          <w14:textFill>
            <w14:solidFill>
              <w14:schemeClr w14:val="tx1"/>
            </w14:solidFill>
          </w14:textFill>
        </w:rPr>
        <w:t>供应商</w:t>
      </w:r>
      <w:r>
        <w:rPr>
          <w:rFonts w:hint="eastAsia" w:hAnsi="宋体"/>
          <w:color w:val="000000" w:themeColor="text1"/>
          <w:sz w:val="24"/>
          <w:highlight w:val="none"/>
          <w14:textFill>
            <w14:solidFill>
              <w14:schemeClr w14:val="tx1"/>
            </w14:solidFill>
          </w14:textFill>
        </w:rPr>
        <w:t>的委托代理人</w:t>
      </w:r>
      <w:r>
        <w:rPr>
          <w:rFonts w:hint="eastAsia" w:hAnsi="宋体"/>
          <w:color w:val="000000" w:themeColor="text1"/>
          <w:sz w:val="24"/>
          <w:highlight w:val="none"/>
          <w:lang w:eastAsia="zh-CN"/>
          <w14:textFill>
            <w14:solidFill>
              <w14:schemeClr w14:val="tx1"/>
            </w14:solidFill>
          </w14:textFill>
        </w:rPr>
        <w:t>，</w:t>
      </w:r>
      <w:r>
        <w:rPr>
          <w:rFonts w:hint="eastAsia" w:hAnsi="宋体"/>
          <w:color w:val="000000" w:themeColor="text1"/>
          <w:sz w:val="24"/>
          <w:highlight w:val="none"/>
          <w14:textFill>
            <w14:solidFill>
              <w14:schemeClr w14:val="tx1"/>
            </w14:solidFill>
          </w14:textFill>
        </w:rPr>
        <w:t>代表本公司参加贵司组织的项目</w:t>
      </w:r>
      <w:r>
        <w:rPr>
          <w:rFonts w:hint="eastAsia" w:hAnsi="宋体"/>
          <w:color w:val="000000" w:themeColor="text1"/>
          <w:sz w:val="24"/>
          <w:highlight w:val="none"/>
          <w:u w:val="single"/>
          <w14:textFill>
            <w14:solidFill>
              <w14:schemeClr w14:val="tx1"/>
            </w14:solidFill>
          </w14:textFill>
        </w:rPr>
        <w:t>(项目编号)</w:t>
      </w:r>
      <w:r>
        <w:rPr>
          <w:rFonts w:hint="eastAsia" w:hAnsi="宋体"/>
          <w:color w:val="000000" w:themeColor="text1"/>
          <w:sz w:val="24"/>
          <w:highlight w:val="none"/>
          <w:u w:val="single"/>
          <w:lang w:val="en-US" w:eastAsia="zh-CN"/>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采购活动</w:t>
      </w:r>
      <w:r>
        <w:rPr>
          <w:rFonts w:hint="eastAsia" w:hAnsi="宋体"/>
          <w:color w:val="000000" w:themeColor="text1"/>
          <w:sz w:val="24"/>
          <w:highlight w:val="none"/>
          <w:lang w:eastAsia="zh-CN"/>
          <w14:textFill>
            <w14:solidFill>
              <w14:schemeClr w14:val="tx1"/>
            </w14:solidFill>
          </w14:textFill>
        </w:rPr>
        <w:t>，</w:t>
      </w:r>
      <w:r>
        <w:rPr>
          <w:rFonts w:hint="eastAsia" w:hAnsi="宋体"/>
          <w:color w:val="000000" w:themeColor="text1"/>
          <w:sz w:val="24"/>
          <w:highlight w:val="none"/>
          <w14:textFill>
            <w14:solidFill>
              <w14:schemeClr w14:val="tx1"/>
            </w14:solidFill>
          </w14:textFill>
        </w:rPr>
        <w:t>全权代表本公司处理报价过程的一切事宜</w:t>
      </w:r>
      <w:r>
        <w:rPr>
          <w:rFonts w:hint="eastAsia" w:hAnsi="宋体"/>
          <w:color w:val="000000" w:themeColor="text1"/>
          <w:sz w:val="24"/>
          <w:highlight w:val="none"/>
          <w:lang w:eastAsia="zh-CN"/>
          <w14:textFill>
            <w14:solidFill>
              <w14:schemeClr w14:val="tx1"/>
            </w14:solidFill>
          </w14:textFill>
        </w:rPr>
        <w:t>，</w:t>
      </w:r>
      <w:r>
        <w:rPr>
          <w:rFonts w:hint="eastAsia" w:hAnsi="宋体"/>
          <w:color w:val="000000" w:themeColor="text1"/>
          <w:sz w:val="24"/>
          <w:highlight w:val="none"/>
          <w14:textFill>
            <w14:solidFill>
              <w14:schemeClr w14:val="tx1"/>
            </w14:solidFill>
          </w14:textFill>
        </w:rPr>
        <w:t>包括但不限于：报价、参与开标、谈判、签约等。</w:t>
      </w:r>
      <w:r>
        <w:rPr>
          <w:rFonts w:hint="eastAsia" w:hAnsi="宋体"/>
          <w:color w:val="000000" w:themeColor="text1"/>
          <w:sz w:val="24"/>
          <w:highlight w:val="none"/>
          <w:lang w:eastAsia="zh-CN"/>
          <w14:textFill>
            <w14:solidFill>
              <w14:schemeClr w14:val="tx1"/>
            </w14:solidFill>
          </w14:textFill>
        </w:rPr>
        <w:t>供应商</w:t>
      </w:r>
      <w:r>
        <w:rPr>
          <w:rFonts w:hint="eastAsia" w:hAnsi="宋体"/>
          <w:color w:val="000000" w:themeColor="text1"/>
          <w:sz w:val="24"/>
          <w:highlight w:val="none"/>
          <w14:textFill>
            <w14:solidFill>
              <w14:schemeClr w14:val="tx1"/>
            </w14:solidFill>
          </w14:textFill>
        </w:rPr>
        <w:t>的委托代理人在报价过程中所签署的一切文件和处理与之有关的一切事务</w:t>
      </w:r>
      <w:r>
        <w:rPr>
          <w:rFonts w:hint="eastAsia" w:hAnsi="宋体"/>
          <w:color w:val="000000" w:themeColor="text1"/>
          <w:sz w:val="24"/>
          <w:highlight w:val="none"/>
          <w:lang w:eastAsia="zh-CN"/>
          <w14:textFill>
            <w14:solidFill>
              <w14:schemeClr w14:val="tx1"/>
            </w14:solidFill>
          </w14:textFill>
        </w:rPr>
        <w:t>，</w:t>
      </w:r>
      <w:r>
        <w:rPr>
          <w:rFonts w:hint="eastAsia" w:hAnsi="宋体"/>
          <w:color w:val="000000" w:themeColor="text1"/>
          <w:sz w:val="24"/>
          <w:highlight w:val="none"/>
          <w14:textFill>
            <w14:solidFill>
              <w14:schemeClr w14:val="tx1"/>
            </w14:solidFill>
          </w14:textFill>
        </w:rPr>
        <w:t>本公司均予以认可并对此承担责任。</w:t>
      </w:r>
      <w:r>
        <w:rPr>
          <w:rFonts w:hint="eastAsia" w:hAnsi="宋体"/>
          <w:color w:val="000000" w:themeColor="text1"/>
          <w:sz w:val="24"/>
          <w:highlight w:val="none"/>
          <w:lang w:eastAsia="zh-CN"/>
          <w14:textFill>
            <w14:solidFill>
              <w14:schemeClr w14:val="tx1"/>
            </w14:solidFill>
          </w14:textFill>
        </w:rPr>
        <w:t>供应商</w:t>
      </w:r>
      <w:r>
        <w:rPr>
          <w:rFonts w:hint="eastAsia" w:hAnsi="宋体"/>
          <w:color w:val="000000" w:themeColor="text1"/>
          <w:sz w:val="24"/>
          <w:highlight w:val="none"/>
          <w14:textFill>
            <w14:solidFill>
              <w14:schemeClr w14:val="tx1"/>
            </w14:solidFill>
          </w14:textFill>
        </w:rPr>
        <w:t>的委托代理人无转委权。特此授权。</w:t>
      </w:r>
    </w:p>
    <w:p w14:paraId="2231A876">
      <w:pPr>
        <w:pStyle w:val="7"/>
        <w:snapToGrid w:val="0"/>
        <w:spacing w:line="500" w:lineRule="exact"/>
        <w:ind w:firstLine="480" w:firstLineChars="200"/>
        <w:jc w:val="lef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本授权书自出具之日起生效。</w:t>
      </w:r>
    </w:p>
    <w:p w14:paraId="47FFA5E6">
      <w:pPr>
        <w:pStyle w:val="7"/>
        <w:snapToGrid w:val="0"/>
        <w:spacing w:line="500" w:lineRule="exact"/>
        <w:ind w:firstLine="480" w:firstLineChars="200"/>
        <w:jc w:val="left"/>
        <w:rPr>
          <w:rFonts w:hint="eastAsia" w:hAnsi="宋体"/>
          <w:color w:val="000000" w:themeColor="text1"/>
          <w:sz w:val="24"/>
          <w:highlight w:val="none"/>
          <w14:textFill>
            <w14:solidFill>
              <w14:schemeClr w14:val="tx1"/>
            </w14:solidFill>
          </w14:textFill>
        </w:rPr>
      </w:pPr>
    </w:p>
    <w:p w14:paraId="64F80CEC">
      <w:pPr>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的委托代理人：</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性别：</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身份证号：</w:t>
      </w:r>
      <w:r>
        <w:rPr>
          <w:rFonts w:hint="eastAsia" w:ascii="宋体" w:hAnsi="宋体"/>
          <w:color w:val="000000" w:themeColor="text1"/>
          <w:sz w:val="24"/>
          <w:highlight w:val="none"/>
          <w:u w:val="single"/>
          <w14:textFill>
            <w14:solidFill>
              <w14:schemeClr w14:val="tx1"/>
            </w14:solidFill>
          </w14:textFill>
        </w:rPr>
        <w:t>　　　　　　</w:t>
      </w:r>
    </w:p>
    <w:p w14:paraId="373C838C">
      <w:pPr>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部门：</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职务：</w:t>
      </w:r>
      <w:r>
        <w:rPr>
          <w:rFonts w:hint="eastAsia" w:ascii="宋体" w:hAnsi="宋体"/>
          <w:color w:val="000000" w:themeColor="text1"/>
          <w:sz w:val="24"/>
          <w:highlight w:val="none"/>
          <w:u w:val="single"/>
          <w14:textFill>
            <w14:solidFill>
              <w14:schemeClr w14:val="tx1"/>
            </w14:solidFill>
          </w14:textFill>
        </w:rPr>
        <w:t>　　　　　　</w:t>
      </w:r>
    </w:p>
    <w:p w14:paraId="0133165E">
      <w:pPr>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详细通讯地址：</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邮政编码</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电话：</w:t>
      </w:r>
      <w:r>
        <w:rPr>
          <w:rFonts w:hint="eastAsia" w:ascii="宋体" w:hAnsi="宋体"/>
          <w:color w:val="000000" w:themeColor="text1"/>
          <w:sz w:val="24"/>
          <w:highlight w:val="none"/>
          <w:u w:val="single"/>
          <w14:textFill>
            <w14:solidFill>
              <w14:schemeClr w14:val="tx1"/>
            </w14:solidFill>
          </w14:textFill>
        </w:rPr>
        <w:t>　　　　　　</w:t>
      </w:r>
    </w:p>
    <w:p w14:paraId="4D8AEAE9">
      <w:pPr>
        <w:spacing w:line="500" w:lineRule="exact"/>
        <w:ind w:firstLine="0" w:firstLineChars="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附：授权人及被授权人身份证件</w:t>
      </w:r>
    </w:p>
    <w:p w14:paraId="3C542507">
      <w:pPr>
        <w:spacing w:line="500" w:lineRule="exact"/>
        <w:ind w:firstLine="3600" w:firstLineChars="1500"/>
        <w:rPr>
          <w:rFonts w:hint="eastAsia" w:ascii="宋体" w:hAnsi="宋体"/>
          <w:color w:val="000000" w:themeColor="text1"/>
          <w:sz w:val="24"/>
          <w:highlight w:val="none"/>
          <w14:textFill>
            <w14:solidFill>
              <w14:schemeClr w14:val="tx1"/>
            </w14:solidFill>
          </w14:textFill>
        </w:rPr>
      </w:pPr>
    </w:p>
    <w:p w14:paraId="7C5B9157">
      <w:pPr>
        <w:spacing w:line="500" w:lineRule="exact"/>
        <w:ind w:firstLine="3600" w:firstLineChars="15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授权人</w:t>
      </w:r>
      <w:r>
        <w:rPr>
          <w:rFonts w:hint="eastAsia" w:ascii="宋体" w:hAnsi="宋体"/>
          <w:color w:val="000000" w:themeColor="text1"/>
          <w:sz w:val="24"/>
          <w:highlight w:val="none"/>
          <w:u w:val="single"/>
          <w14:textFill>
            <w14:solidFill>
              <w14:schemeClr w14:val="tx1"/>
            </w14:solidFill>
          </w14:textFill>
        </w:rPr>
        <w:t>　　　　　　</w:t>
      </w:r>
    </w:p>
    <w:p w14:paraId="555990D5">
      <w:pPr>
        <w:spacing w:line="500" w:lineRule="exact"/>
        <w:ind w:firstLine="3600" w:firstLineChars="15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(全称并加盖公章)：</w:t>
      </w:r>
      <w:r>
        <w:rPr>
          <w:rFonts w:hint="eastAsia" w:ascii="宋体" w:hAnsi="宋体"/>
          <w:color w:val="000000" w:themeColor="text1"/>
          <w:sz w:val="24"/>
          <w:highlight w:val="none"/>
          <w:u w:val="single"/>
          <w14:textFill>
            <w14:solidFill>
              <w14:schemeClr w14:val="tx1"/>
            </w14:solidFill>
          </w14:textFill>
        </w:rPr>
        <w:t>　　　　　　</w:t>
      </w:r>
    </w:p>
    <w:p w14:paraId="15577D70">
      <w:pPr>
        <w:spacing w:line="500" w:lineRule="exact"/>
        <w:ind w:firstLine="3600" w:firstLineChars="15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法定代表人签字：</w:t>
      </w:r>
      <w:r>
        <w:rPr>
          <w:rFonts w:hint="eastAsia" w:ascii="宋体" w:hAnsi="宋体"/>
          <w:color w:val="000000" w:themeColor="text1"/>
          <w:sz w:val="24"/>
          <w:highlight w:val="none"/>
          <w:u w:val="single"/>
          <w14:textFill>
            <w14:solidFill>
              <w14:schemeClr w14:val="tx1"/>
            </w14:solidFill>
          </w14:textFill>
        </w:rPr>
        <w:t>　　　       　　　</w:t>
      </w:r>
    </w:p>
    <w:p w14:paraId="3B6FFEDE">
      <w:pPr>
        <w:spacing w:line="500" w:lineRule="exact"/>
        <w:ind w:firstLine="3600" w:firstLineChars="15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     期：</w:t>
      </w:r>
      <w:r>
        <w:rPr>
          <w:rFonts w:hint="eastAsia" w:ascii="宋体" w:hAnsi="宋体"/>
          <w:color w:val="000000" w:themeColor="text1"/>
          <w:sz w:val="24"/>
          <w:highlight w:val="none"/>
          <w:u w:val="single"/>
          <w14:textFill>
            <w14:solidFill>
              <w14:schemeClr w14:val="tx1"/>
            </w14:solidFill>
          </w14:textFill>
        </w:rPr>
        <w:t>　　　　　            　</w:t>
      </w:r>
    </w:p>
    <w:p w14:paraId="2EA5503C">
      <w:pPr>
        <w:spacing w:line="500" w:lineRule="exact"/>
        <w:ind w:firstLine="3600" w:firstLineChars="1500"/>
        <w:rPr>
          <w:rFonts w:hint="eastAsia" w:ascii="宋体" w:hAnsi="宋体"/>
          <w:color w:val="000000" w:themeColor="text1"/>
          <w:sz w:val="24"/>
          <w:highlight w:val="none"/>
          <w14:textFill>
            <w14:solidFill>
              <w14:schemeClr w14:val="tx1"/>
            </w14:solidFill>
          </w14:textFill>
        </w:rPr>
      </w:pPr>
    </w:p>
    <w:p w14:paraId="4C2ECEEE">
      <w:pPr>
        <w:spacing w:line="500" w:lineRule="exact"/>
        <w:ind w:firstLine="3600" w:firstLineChars="15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被授权人</w:t>
      </w:r>
      <w:r>
        <w:rPr>
          <w:rFonts w:hint="eastAsia" w:ascii="宋体" w:hAnsi="宋体"/>
          <w:color w:val="000000" w:themeColor="text1"/>
          <w:sz w:val="24"/>
          <w:highlight w:val="none"/>
          <w:u w:val="single"/>
          <w14:textFill>
            <w14:solidFill>
              <w14:schemeClr w14:val="tx1"/>
            </w14:solidFill>
          </w14:textFill>
        </w:rPr>
        <w:t>　　　　               　　</w:t>
      </w:r>
    </w:p>
    <w:p w14:paraId="2AB953B0">
      <w:pPr>
        <w:spacing w:line="500" w:lineRule="exact"/>
        <w:ind w:firstLine="3600" w:firstLineChars="15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的委托代理人签字：</w:t>
      </w:r>
      <w:r>
        <w:rPr>
          <w:rFonts w:hint="eastAsia" w:ascii="宋体" w:hAnsi="宋体"/>
          <w:color w:val="000000" w:themeColor="text1"/>
          <w:sz w:val="24"/>
          <w:highlight w:val="none"/>
          <w:u w:val="single"/>
          <w14:textFill>
            <w14:solidFill>
              <w14:schemeClr w14:val="tx1"/>
            </w14:solidFill>
          </w14:textFill>
        </w:rPr>
        <w:t>　　　　　　</w:t>
      </w:r>
    </w:p>
    <w:p w14:paraId="2E6715DB">
      <w:pPr>
        <w:tabs>
          <w:tab w:val="left" w:pos="5355"/>
        </w:tabs>
        <w:spacing w:line="500" w:lineRule="exact"/>
        <w:ind w:firstLine="3600" w:firstLineChars="150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     期：</w:t>
      </w:r>
      <w:r>
        <w:rPr>
          <w:rFonts w:hint="eastAsia" w:ascii="宋体" w:hAnsi="宋体"/>
          <w:color w:val="000000" w:themeColor="text1"/>
          <w:sz w:val="24"/>
          <w:highlight w:val="none"/>
          <w:u w:val="single"/>
          <w14:textFill>
            <w14:solidFill>
              <w14:schemeClr w14:val="tx1"/>
            </w14:solidFill>
          </w14:textFill>
        </w:rPr>
        <w:t>　　　             　　　</w:t>
      </w:r>
    </w:p>
    <w:p w14:paraId="701C6F3C">
      <w:pPr>
        <w:tabs>
          <w:tab w:val="left" w:pos="5355"/>
        </w:tabs>
        <w:spacing w:line="500" w:lineRule="exact"/>
        <w:ind w:firstLine="3720" w:firstLineChars="1550"/>
        <w:rPr>
          <w:rFonts w:ascii="宋体" w:hAnsi="宋体"/>
          <w:color w:val="000000" w:themeColor="text1"/>
          <w:sz w:val="24"/>
          <w:highlight w:val="none"/>
          <w:u w:val="single"/>
          <w14:textFill>
            <w14:solidFill>
              <w14:schemeClr w14:val="tx1"/>
            </w14:solidFill>
          </w14:textFill>
        </w:rPr>
      </w:pPr>
    </w:p>
    <w:p w14:paraId="3B0372E7">
      <w:pPr>
        <w:spacing w:line="500" w:lineRule="exact"/>
        <w:rPr>
          <w:rFonts w:ascii="宋体" w:hAnsi="宋体"/>
          <w:sz w:val="24"/>
        </w:rPr>
      </w:pPr>
      <w:r>
        <w:rPr>
          <w:rFonts w:hint="eastAsia" w:ascii="宋体" w:hAnsi="宋体"/>
          <w:color w:val="000000" w:themeColor="text1"/>
          <w:sz w:val="24"/>
          <w:highlight w:val="none"/>
          <w14:textFill>
            <w14:solidFill>
              <w14:schemeClr w14:val="tx1"/>
            </w14:solidFill>
          </w14:textFill>
        </w:rPr>
        <w:t>注：授权人及被授权人身份证件复印件须</w:t>
      </w:r>
      <w:r>
        <w:rPr>
          <w:rFonts w:ascii="宋体" w:hAnsi="宋体" w:cs="宋体"/>
          <w:bCs/>
          <w:color w:val="000000" w:themeColor="text1"/>
          <w:kern w:val="0"/>
          <w:sz w:val="24"/>
          <w:highlight w:val="none"/>
          <w14:textFill>
            <w14:solidFill>
              <w14:schemeClr w14:val="tx1"/>
            </w14:solidFill>
          </w14:textFill>
        </w:rPr>
        <w:t>加盖单位公章</w:t>
      </w:r>
      <w:r>
        <w:rPr>
          <w:rFonts w:hint="eastAsia" w:ascii="宋体" w:hAnsi="宋体" w:cs="宋体"/>
          <w:bCs/>
          <w:color w:val="000000" w:themeColor="text1"/>
          <w:kern w:val="0"/>
          <w:sz w:val="24"/>
          <w:highlight w:val="none"/>
          <w:lang w:eastAsia="zh-CN"/>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并注明复印件与原件一致。</w:t>
      </w:r>
    </w:p>
    <w:p w14:paraId="3481D473">
      <w:pPr>
        <w:pStyle w:val="20"/>
        <w:jc w:val="both"/>
        <w:outlineLvl w:val="2"/>
        <w:rPr>
          <w:b/>
          <w:color w:val="0000FF"/>
          <w:sz w:val="30"/>
          <w:szCs w:val="30"/>
        </w:rPr>
      </w:pPr>
    </w:p>
    <w:p w14:paraId="4F239C70">
      <w:pPr>
        <w:pStyle w:val="20"/>
        <w:jc w:val="center"/>
        <w:outlineLvl w:val="2"/>
        <w:rPr>
          <w:b/>
          <w:color w:val="0000FF"/>
          <w:sz w:val="30"/>
          <w:szCs w:val="30"/>
        </w:rPr>
      </w:pPr>
      <w:r>
        <w:rPr>
          <w:rFonts w:hint="eastAsia" w:ascii="宋体" w:hAnsi="宋体" w:eastAsia="宋体" w:cs="宋体"/>
          <w:b/>
          <w:bCs w:val="0"/>
          <w:sz w:val="36"/>
          <w:szCs w:val="36"/>
        </w:rPr>
        <w:t>财务状况报告（财务报告、或资信证明）</w:t>
      </w:r>
    </w:p>
    <w:p w14:paraId="3CC1D6DE">
      <w:pPr>
        <w:pStyle w:val="20"/>
        <w:jc w:val="center"/>
        <w:outlineLvl w:val="2"/>
        <w:rPr>
          <w:rFonts w:hint="eastAsia" w:ascii="宋体" w:hAnsi="宋体" w:eastAsia="宋体" w:cs="宋体"/>
          <w:b/>
          <w:bCs w:val="0"/>
          <w:sz w:val="36"/>
          <w:szCs w:val="36"/>
        </w:rPr>
      </w:pPr>
    </w:p>
    <w:p w14:paraId="5407C46D">
      <w:pPr>
        <w:pStyle w:val="20"/>
        <w:jc w:val="center"/>
        <w:outlineLvl w:val="2"/>
        <w:rPr>
          <w:rFonts w:hint="eastAsia" w:ascii="宋体" w:hAnsi="宋体" w:eastAsia="宋体" w:cs="宋体"/>
          <w:b/>
          <w:bCs w:val="0"/>
          <w:sz w:val="36"/>
          <w:szCs w:val="36"/>
        </w:rPr>
      </w:pPr>
    </w:p>
    <w:p w14:paraId="0D97FD46">
      <w:pPr>
        <w:pStyle w:val="20"/>
        <w:jc w:val="center"/>
        <w:outlineLvl w:val="2"/>
        <w:rPr>
          <w:rFonts w:hint="eastAsia" w:ascii="宋体" w:hAnsi="宋体" w:eastAsia="宋体" w:cs="宋体"/>
          <w:b/>
          <w:bCs w:val="0"/>
          <w:sz w:val="36"/>
          <w:szCs w:val="36"/>
        </w:rPr>
      </w:pPr>
    </w:p>
    <w:p w14:paraId="5B389D68">
      <w:pPr>
        <w:pStyle w:val="20"/>
        <w:jc w:val="center"/>
        <w:outlineLvl w:val="2"/>
        <w:rPr>
          <w:rFonts w:hint="eastAsia" w:ascii="宋体" w:hAnsi="宋体" w:eastAsia="宋体" w:cs="宋体"/>
          <w:b/>
          <w:bCs w:val="0"/>
          <w:sz w:val="36"/>
          <w:szCs w:val="36"/>
        </w:rPr>
      </w:pPr>
    </w:p>
    <w:p w14:paraId="7C230C13">
      <w:pPr>
        <w:pStyle w:val="20"/>
        <w:jc w:val="center"/>
        <w:outlineLvl w:val="2"/>
        <w:rPr>
          <w:rFonts w:hint="eastAsia" w:ascii="宋体" w:hAnsi="宋体" w:eastAsia="宋体" w:cs="宋体"/>
          <w:b/>
          <w:bCs w:val="0"/>
          <w:sz w:val="36"/>
          <w:szCs w:val="36"/>
        </w:rPr>
      </w:pPr>
    </w:p>
    <w:p w14:paraId="7CFF8634">
      <w:pPr>
        <w:pStyle w:val="20"/>
        <w:jc w:val="center"/>
        <w:outlineLvl w:val="2"/>
        <w:rPr>
          <w:rFonts w:hint="eastAsia" w:ascii="宋体" w:hAnsi="宋体" w:eastAsia="宋体" w:cs="宋体"/>
          <w:b/>
          <w:bCs w:val="0"/>
          <w:sz w:val="36"/>
          <w:szCs w:val="36"/>
        </w:rPr>
      </w:pPr>
    </w:p>
    <w:p w14:paraId="3747F96F">
      <w:pPr>
        <w:pStyle w:val="20"/>
        <w:jc w:val="center"/>
        <w:outlineLvl w:val="2"/>
        <w:rPr>
          <w:rFonts w:hint="eastAsia" w:ascii="宋体" w:hAnsi="宋体" w:eastAsia="宋体" w:cs="宋体"/>
          <w:b/>
          <w:bCs w:val="0"/>
          <w:sz w:val="36"/>
          <w:szCs w:val="36"/>
        </w:rPr>
      </w:pPr>
    </w:p>
    <w:p w14:paraId="3A1ED9B2">
      <w:pPr>
        <w:pStyle w:val="20"/>
        <w:jc w:val="center"/>
        <w:outlineLvl w:val="2"/>
        <w:rPr>
          <w:rFonts w:hint="eastAsia" w:ascii="宋体" w:hAnsi="宋体" w:eastAsia="宋体" w:cs="宋体"/>
          <w:b/>
          <w:bCs w:val="0"/>
          <w:sz w:val="36"/>
          <w:szCs w:val="36"/>
        </w:rPr>
      </w:pPr>
    </w:p>
    <w:p w14:paraId="546B71FF">
      <w:pPr>
        <w:pStyle w:val="20"/>
        <w:jc w:val="center"/>
        <w:outlineLvl w:val="2"/>
        <w:rPr>
          <w:rFonts w:hint="eastAsia" w:ascii="宋体" w:hAnsi="宋体" w:eastAsia="宋体" w:cs="宋体"/>
          <w:b/>
          <w:bCs w:val="0"/>
          <w:sz w:val="36"/>
          <w:szCs w:val="36"/>
        </w:rPr>
      </w:pPr>
    </w:p>
    <w:p w14:paraId="7CF2AB82">
      <w:pPr>
        <w:pStyle w:val="20"/>
        <w:jc w:val="center"/>
        <w:outlineLvl w:val="2"/>
        <w:rPr>
          <w:rFonts w:hint="eastAsia" w:ascii="宋体" w:hAnsi="宋体" w:eastAsia="宋体" w:cs="宋体"/>
          <w:b/>
          <w:bCs w:val="0"/>
          <w:sz w:val="36"/>
          <w:szCs w:val="36"/>
        </w:rPr>
      </w:pPr>
    </w:p>
    <w:p w14:paraId="155964B3">
      <w:pPr>
        <w:pStyle w:val="20"/>
        <w:jc w:val="center"/>
        <w:outlineLvl w:val="2"/>
        <w:rPr>
          <w:rFonts w:hint="eastAsia" w:ascii="宋体" w:hAnsi="宋体" w:eastAsia="宋体" w:cs="宋体"/>
          <w:b/>
          <w:bCs w:val="0"/>
          <w:sz w:val="36"/>
          <w:szCs w:val="36"/>
        </w:rPr>
      </w:pPr>
    </w:p>
    <w:p w14:paraId="15181F80">
      <w:pPr>
        <w:pStyle w:val="20"/>
        <w:jc w:val="center"/>
        <w:outlineLvl w:val="2"/>
        <w:rPr>
          <w:rFonts w:hint="eastAsia" w:ascii="宋体" w:hAnsi="宋体" w:eastAsia="宋体" w:cs="宋体"/>
          <w:b/>
          <w:bCs w:val="0"/>
          <w:sz w:val="36"/>
          <w:szCs w:val="36"/>
        </w:rPr>
      </w:pPr>
    </w:p>
    <w:p w14:paraId="0961E64D">
      <w:pPr>
        <w:pStyle w:val="20"/>
        <w:jc w:val="center"/>
        <w:outlineLvl w:val="2"/>
        <w:rPr>
          <w:rFonts w:hint="eastAsia" w:ascii="宋体" w:hAnsi="宋体" w:eastAsia="宋体" w:cs="宋体"/>
          <w:b/>
          <w:bCs w:val="0"/>
          <w:sz w:val="36"/>
          <w:szCs w:val="36"/>
        </w:rPr>
      </w:pPr>
    </w:p>
    <w:p w14:paraId="2AA96028">
      <w:pPr>
        <w:pStyle w:val="20"/>
        <w:jc w:val="center"/>
        <w:outlineLvl w:val="2"/>
        <w:rPr>
          <w:rFonts w:hint="eastAsia" w:ascii="宋体" w:hAnsi="宋体" w:eastAsia="宋体" w:cs="宋体"/>
          <w:b/>
          <w:bCs w:val="0"/>
          <w:sz w:val="36"/>
          <w:szCs w:val="36"/>
        </w:rPr>
      </w:pPr>
    </w:p>
    <w:p w14:paraId="7025272C">
      <w:pPr>
        <w:pStyle w:val="20"/>
        <w:jc w:val="center"/>
        <w:outlineLvl w:val="2"/>
        <w:rPr>
          <w:rFonts w:hint="eastAsia" w:ascii="宋体" w:hAnsi="宋体" w:eastAsia="宋体" w:cs="宋体"/>
          <w:b/>
          <w:bCs w:val="0"/>
          <w:sz w:val="36"/>
          <w:szCs w:val="36"/>
        </w:rPr>
      </w:pPr>
    </w:p>
    <w:p w14:paraId="23ADAE0D">
      <w:pPr>
        <w:pStyle w:val="20"/>
        <w:jc w:val="center"/>
        <w:outlineLvl w:val="2"/>
        <w:rPr>
          <w:rFonts w:hint="eastAsia" w:ascii="宋体" w:hAnsi="宋体" w:eastAsia="宋体" w:cs="宋体"/>
          <w:b/>
          <w:bCs w:val="0"/>
          <w:sz w:val="36"/>
          <w:szCs w:val="36"/>
        </w:rPr>
      </w:pPr>
    </w:p>
    <w:p w14:paraId="05AABA7A">
      <w:pPr>
        <w:pStyle w:val="20"/>
        <w:jc w:val="center"/>
        <w:outlineLvl w:val="2"/>
        <w:rPr>
          <w:rFonts w:hint="eastAsia" w:ascii="宋体" w:hAnsi="宋体" w:eastAsia="宋体" w:cs="宋体"/>
          <w:b/>
          <w:bCs w:val="0"/>
          <w:sz w:val="36"/>
          <w:szCs w:val="36"/>
        </w:rPr>
      </w:pPr>
    </w:p>
    <w:p w14:paraId="2CFDFA83">
      <w:pPr>
        <w:pStyle w:val="20"/>
        <w:jc w:val="center"/>
        <w:outlineLvl w:val="2"/>
        <w:rPr>
          <w:rFonts w:hint="eastAsia" w:ascii="宋体" w:hAnsi="宋体" w:eastAsia="宋体" w:cs="宋体"/>
          <w:b/>
          <w:bCs w:val="0"/>
          <w:sz w:val="36"/>
          <w:szCs w:val="36"/>
        </w:rPr>
      </w:pPr>
    </w:p>
    <w:p w14:paraId="30A402B9">
      <w:pPr>
        <w:pStyle w:val="20"/>
        <w:jc w:val="center"/>
        <w:outlineLvl w:val="2"/>
        <w:rPr>
          <w:rFonts w:hint="eastAsia" w:ascii="宋体" w:hAnsi="宋体" w:eastAsia="宋体" w:cs="宋体"/>
          <w:b/>
          <w:bCs w:val="0"/>
          <w:sz w:val="36"/>
          <w:szCs w:val="36"/>
        </w:rPr>
      </w:pPr>
    </w:p>
    <w:p w14:paraId="497037BA">
      <w:pPr>
        <w:pStyle w:val="20"/>
        <w:jc w:val="center"/>
        <w:outlineLvl w:val="2"/>
        <w:rPr>
          <w:rFonts w:hint="eastAsia" w:ascii="宋体" w:hAnsi="宋体" w:eastAsia="宋体" w:cs="宋体"/>
          <w:b/>
          <w:bCs w:val="0"/>
          <w:sz w:val="36"/>
          <w:szCs w:val="36"/>
        </w:rPr>
      </w:pPr>
    </w:p>
    <w:p w14:paraId="403CB204">
      <w:pPr>
        <w:pStyle w:val="20"/>
        <w:jc w:val="center"/>
        <w:outlineLvl w:val="2"/>
        <w:rPr>
          <w:rFonts w:hint="eastAsia" w:ascii="宋体" w:hAnsi="宋体" w:eastAsia="宋体" w:cs="宋体"/>
          <w:b/>
          <w:bCs w:val="0"/>
          <w:sz w:val="36"/>
          <w:szCs w:val="36"/>
        </w:rPr>
      </w:pPr>
      <w:r>
        <w:rPr>
          <w:rFonts w:hint="eastAsia" w:ascii="宋体" w:hAnsi="宋体" w:eastAsia="宋体" w:cs="宋体"/>
          <w:b/>
          <w:bCs w:val="0"/>
          <w:sz w:val="36"/>
          <w:szCs w:val="36"/>
        </w:rPr>
        <w:t>依法缴纳税收证明材料</w:t>
      </w:r>
    </w:p>
    <w:p w14:paraId="1D05C28D">
      <w:pPr>
        <w:pStyle w:val="20"/>
        <w:jc w:val="center"/>
        <w:outlineLvl w:val="2"/>
        <w:rPr>
          <w:rFonts w:hint="eastAsia" w:ascii="宋体" w:hAnsi="宋体" w:eastAsia="宋体" w:cs="宋体"/>
          <w:b/>
          <w:bCs w:val="0"/>
          <w:sz w:val="36"/>
          <w:szCs w:val="36"/>
        </w:rPr>
      </w:pPr>
    </w:p>
    <w:p w14:paraId="02123FBE">
      <w:pPr>
        <w:pStyle w:val="20"/>
        <w:jc w:val="center"/>
        <w:outlineLvl w:val="2"/>
        <w:rPr>
          <w:rFonts w:hint="eastAsia" w:ascii="宋体" w:hAnsi="宋体" w:eastAsia="宋体" w:cs="宋体"/>
          <w:b/>
          <w:bCs w:val="0"/>
          <w:sz w:val="36"/>
          <w:szCs w:val="36"/>
        </w:rPr>
      </w:pPr>
    </w:p>
    <w:p w14:paraId="39AEEE5C">
      <w:pPr>
        <w:pStyle w:val="20"/>
        <w:jc w:val="center"/>
        <w:outlineLvl w:val="2"/>
        <w:rPr>
          <w:rFonts w:hint="eastAsia" w:ascii="宋体" w:hAnsi="宋体" w:eastAsia="宋体" w:cs="宋体"/>
          <w:b/>
          <w:bCs w:val="0"/>
          <w:sz w:val="36"/>
          <w:szCs w:val="36"/>
        </w:rPr>
      </w:pPr>
    </w:p>
    <w:p w14:paraId="48A38A2D">
      <w:pPr>
        <w:pStyle w:val="20"/>
        <w:jc w:val="center"/>
        <w:outlineLvl w:val="2"/>
        <w:rPr>
          <w:rFonts w:hint="eastAsia" w:ascii="宋体" w:hAnsi="宋体" w:eastAsia="宋体" w:cs="宋体"/>
          <w:b/>
          <w:bCs w:val="0"/>
          <w:sz w:val="36"/>
          <w:szCs w:val="36"/>
        </w:rPr>
      </w:pPr>
    </w:p>
    <w:p w14:paraId="34326FC2">
      <w:pPr>
        <w:pStyle w:val="20"/>
        <w:jc w:val="center"/>
        <w:outlineLvl w:val="2"/>
        <w:rPr>
          <w:rFonts w:hint="eastAsia" w:ascii="宋体" w:hAnsi="宋体" w:eastAsia="宋体" w:cs="宋体"/>
          <w:b/>
          <w:bCs w:val="0"/>
          <w:sz w:val="36"/>
          <w:szCs w:val="36"/>
        </w:rPr>
      </w:pPr>
    </w:p>
    <w:p w14:paraId="0AA6BB9D">
      <w:pPr>
        <w:pStyle w:val="20"/>
        <w:jc w:val="center"/>
        <w:outlineLvl w:val="2"/>
        <w:rPr>
          <w:rFonts w:hint="eastAsia" w:ascii="宋体" w:hAnsi="宋体" w:eastAsia="宋体" w:cs="宋体"/>
          <w:b/>
          <w:bCs w:val="0"/>
          <w:sz w:val="36"/>
          <w:szCs w:val="36"/>
        </w:rPr>
      </w:pPr>
    </w:p>
    <w:p w14:paraId="1DF2BC72">
      <w:pPr>
        <w:pStyle w:val="20"/>
        <w:jc w:val="center"/>
        <w:outlineLvl w:val="2"/>
        <w:rPr>
          <w:rFonts w:hint="eastAsia" w:ascii="宋体" w:hAnsi="宋体" w:eastAsia="宋体" w:cs="宋体"/>
          <w:b/>
          <w:bCs w:val="0"/>
          <w:sz w:val="36"/>
          <w:szCs w:val="36"/>
        </w:rPr>
      </w:pPr>
    </w:p>
    <w:p w14:paraId="5858A31D">
      <w:pPr>
        <w:pStyle w:val="20"/>
        <w:jc w:val="center"/>
        <w:outlineLvl w:val="2"/>
        <w:rPr>
          <w:rFonts w:hint="eastAsia" w:ascii="宋体" w:hAnsi="宋体" w:eastAsia="宋体" w:cs="宋体"/>
          <w:b/>
          <w:bCs w:val="0"/>
          <w:sz w:val="36"/>
          <w:szCs w:val="36"/>
        </w:rPr>
      </w:pPr>
    </w:p>
    <w:p w14:paraId="36787CAD">
      <w:pPr>
        <w:pStyle w:val="20"/>
        <w:jc w:val="center"/>
        <w:outlineLvl w:val="2"/>
        <w:rPr>
          <w:rFonts w:hint="eastAsia" w:ascii="宋体" w:hAnsi="宋体" w:eastAsia="宋体" w:cs="宋体"/>
          <w:b/>
          <w:bCs w:val="0"/>
          <w:sz w:val="36"/>
          <w:szCs w:val="36"/>
        </w:rPr>
      </w:pPr>
    </w:p>
    <w:p w14:paraId="4878AD50">
      <w:pPr>
        <w:pStyle w:val="20"/>
        <w:jc w:val="center"/>
        <w:outlineLvl w:val="2"/>
        <w:rPr>
          <w:rFonts w:hint="eastAsia" w:ascii="宋体" w:hAnsi="宋体" w:eastAsia="宋体" w:cs="宋体"/>
          <w:b/>
          <w:bCs w:val="0"/>
          <w:sz w:val="36"/>
          <w:szCs w:val="36"/>
        </w:rPr>
      </w:pPr>
    </w:p>
    <w:p w14:paraId="23508DFB">
      <w:pPr>
        <w:pStyle w:val="20"/>
        <w:jc w:val="center"/>
        <w:outlineLvl w:val="2"/>
        <w:rPr>
          <w:rFonts w:hint="eastAsia" w:ascii="宋体" w:hAnsi="宋体" w:eastAsia="宋体" w:cs="宋体"/>
          <w:b/>
          <w:bCs w:val="0"/>
          <w:sz w:val="36"/>
          <w:szCs w:val="36"/>
        </w:rPr>
      </w:pPr>
    </w:p>
    <w:p w14:paraId="1B97C745">
      <w:pPr>
        <w:pStyle w:val="20"/>
        <w:jc w:val="center"/>
        <w:outlineLvl w:val="2"/>
        <w:rPr>
          <w:rFonts w:hint="eastAsia" w:ascii="宋体" w:hAnsi="宋体" w:eastAsia="宋体" w:cs="宋体"/>
          <w:b/>
          <w:bCs w:val="0"/>
          <w:sz w:val="36"/>
          <w:szCs w:val="36"/>
        </w:rPr>
      </w:pPr>
    </w:p>
    <w:p w14:paraId="0975E3B5">
      <w:pPr>
        <w:pStyle w:val="20"/>
        <w:jc w:val="center"/>
        <w:outlineLvl w:val="2"/>
        <w:rPr>
          <w:rFonts w:hint="eastAsia" w:ascii="宋体" w:hAnsi="宋体" w:eastAsia="宋体" w:cs="宋体"/>
          <w:b/>
          <w:bCs w:val="0"/>
          <w:sz w:val="36"/>
          <w:szCs w:val="36"/>
        </w:rPr>
      </w:pPr>
    </w:p>
    <w:p w14:paraId="34803DF9">
      <w:pPr>
        <w:pStyle w:val="20"/>
        <w:jc w:val="center"/>
        <w:outlineLvl w:val="2"/>
        <w:rPr>
          <w:rFonts w:hint="eastAsia" w:ascii="宋体" w:hAnsi="宋体" w:eastAsia="宋体" w:cs="宋体"/>
          <w:b/>
          <w:bCs w:val="0"/>
          <w:sz w:val="36"/>
          <w:szCs w:val="36"/>
        </w:rPr>
      </w:pPr>
    </w:p>
    <w:p w14:paraId="140932C6">
      <w:pPr>
        <w:pStyle w:val="20"/>
        <w:jc w:val="center"/>
        <w:outlineLvl w:val="2"/>
        <w:rPr>
          <w:rFonts w:hint="eastAsia" w:ascii="宋体" w:hAnsi="宋体" w:eastAsia="宋体" w:cs="宋体"/>
          <w:b/>
          <w:bCs w:val="0"/>
          <w:sz w:val="36"/>
          <w:szCs w:val="36"/>
        </w:rPr>
      </w:pPr>
    </w:p>
    <w:p w14:paraId="3CF86AC9">
      <w:pPr>
        <w:pStyle w:val="20"/>
        <w:jc w:val="center"/>
        <w:outlineLvl w:val="2"/>
        <w:rPr>
          <w:rFonts w:hint="eastAsia" w:ascii="宋体" w:hAnsi="宋体" w:eastAsia="宋体" w:cs="宋体"/>
          <w:b/>
          <w:bCs w:val="0"/>
          <w:sz w:val="36"/>
          <w:szCs w:val="36"/>
        </w:rPr>
      </w:pPr>
    </w:p>
    <w:p w14:paraId="0C4FC8B7">
      <w:pPr>
        <w:pStyle w:val="20"/>
        <w:jc w:val="center"/>
        <w:outlineLvl w:val="2"/>
        <w:rPr>
          <w:rFonts w:hint="eastAsia" w:ascii="宋体" w:hAnsi="宋体" w:eastAsia="宋体" w:cs="宋体"/>
          <w:b/>
          <w:bCs w:val="0"/>
          <w:sz w:val="36"/>
          <w:szCs w:val="36"/>
        </w:rPr>
      </w:pPr>
    </w:p>
    <w:p w14:paraId="0FC5D549">
      <w:pPr>
        <w:pStyle w:val="20"/>
        <w:jc w:val="center"/>
        <w:outlineLvl w:val="2"/>
        <w:rPr>
          <w:rFonts w:hint="eastAsia" w:ascii="宋体" w:hAnsi="宋体" w:eastAsia="宋体" w:cs="宋体"/>
          <w:b/>
          <w:bCs w:val="0"/>
          <w:sz w:val="36"/>
          <w:szCs w:val="36"/>
        </w:rPr>
      </w:pPr>
    </w:p>
    <w:p w14:paraId="05456B1B">
      <w:pPr>
        <w:pStyle w:val="20"/>
        <w:jc w:val="center"/>
        <w:outlineLvl w:val="2"/>
        <w:rPr>
          <w:rFonts w:hint="eastAsia" w:ascii="宋体" w:hAnsi="宋体" w:eastAsia="宋体" w:cs="宋体"/>
          <w:b/>
          <w:bCs w:val="0"/>
          <w:sz w:val="36"/>
          <w:szCs w:val="36"/>
        </w:rPr>
      </w:pPr>
    </w:p>
    <w:p w14:paraId="077730D8">
      <w:pPr>
        <w:pStyle w:val="20"/>
        <w:jc w:val="center"/>
        <w:outlineLvl w:val="2"/>
        <w:rPr>
          <w:rFonts w:hint="eastAsia" w:ascii="宋体" w:hAnsi="宋体" w:eastAsia="宋体" w:cs="宋体"/>
          <w:b/>
          <w:bCs w:val="0"/>
          <w:sz w:val="36"/>
          <w:szCs w:val="36"/>
        </w:rPr>
      </w:pPr>
    </w:p>
    <w:p w14:paraId="49A8DDF4">
      <w:pPr>
        <w:pStyle w:val="20"/>
        <w:jc w:val="center"/>
        <w:outlineLvl w:val="2"/>
        <w:rPr>
          <w:b/>
          <w:color w:val="0000FF"/>
          <w:sz w:val="30"/>
          <w:szCs w:val="30"/>
        </w:rPr>
      </w:pPr>
      <w:r>
        <w:rPr>
          <w:rFonts w:hint="eastAsia" w:ascii="宋体" w:hAnsi="宋体" w:eastAsia="宋体" w:cs="宋体"/>
          <w:b/>
          <w:bCs w:val="0"/>
          <w:sz w:val="36"/>
          <w:szCs w:val="36"/>
        </w:rPr>
        <w:t>依法缴纳社会保障资金证明材料</w:t>
      </w:r>
    </w:p>
    <w:p w14:paraId="5D42B232">
      <w:pPr>
        <w:pStyle w:val="12"/>
        <w:spacing w:before="75" w:beforeAutospacing="0" w:after="75" w:afterAutospacing="0"/>
        <w:jc w:val="center"/>
        <w:rPr>
          <w:rFonts w:hint="eastAsia" w:cs="宋体"/>
          <w:b/>
          <w:bCs/>
          <w:sz w:val="32"/>
          <w:szCs w:val="32"/>
        </w:rPr>
      </w:pPr>
    </w:p>
    <w:p w14:paraId="03123519">
      <w:pPr>
        <w:pStyle w:val="12"/>
        <w:spacing w:before="75" w:beforeAutospacing="0" w:after="75" w:afterAutospacing="0"/>
        <w:jc w:val="center"/>
        <w:rPr>
          <w:rFonts w:hint="eastAsia" w:cs="宋体"/>
          <w:b/>
          <w:bCs/>
          <w:sz w:val="32"/>
          <w:szCs w:val="32"/>
        </w:rPr>
      </w:pPr>
    </w:p>
    <w:p w14:paraId="7590E197">
      <w:pPr>
        <w:pStyle w:val="12"/>
        <w:spacing w:before="75" w:beforeAutospacing="0" w:after="75" w:afterAutospacing="0"/>
        <w:jc w:val="center"/>
        <w:rPr>
          <w:rFonts w:hint="eastAsia" w:cs="宋体"/>
          <w:b/>
          <w:bCs/>
          <w:sz w:val="32"/>
          <w:szCs w:val="32"/>
        </w:rPr>
      </w:pPr>
    </w:p>
    <w:p w14:paraId="11043F2A">
      <w:pPr>
        <w:pStyle w:val="12"/>
        <w:spacing w:before="75" w:beforeAutospacing="0" w:after="75" w:afterAutospacing="0"/>
        <w:jc w:val="center"/>
        <w:rPr>
          <w:rFonts w:hint="eastAsia" w:cs="宋体"/>
          <w:b/>
          <w:bCs/>
          <w:sz w:val="32"/>
          <w:szCs w:val="32"/>
        </w:rPr>
      </w:pPr>
    </w:p>
    <w:p w14:paraId="65792295">
      <w:pPr>
        <w:pStyle w:val="12"/>
        <w:spacing w:before="75" w:beforeAutospacing="0" w:after="75" w:afterAutospacing="0"/>
        <w:jc w:val="center"/>
        <w:rPr>
          <w:rFonts w:hint="eastAsia" w:cs="宋体"/>
          <w:b/>
          <w:bCs/>
          <w:sz w:val="32"/>
          <w:szCs w:val="32"/>
        </w:rPr>
      </w:pPr>
    </w:p>
    <w:p w14:paraId="12CC3BCE">
      <w:pPr>
        <w:pStyle w:val="12"/>
        <w:spacing w:before="75" w:beforeAutospacing="0" w:after="75" w:afterAutospacing="0"/>
        <w:jc w:val="center"/>
        <w:rPr>
          <w:rFonts w:hint="eastAsia" w:cs="宋体"/>
          <w:b/>
          <w:bCs/>
          <w:sz w:val="32"/>
          <w:szCs w:val="32"/>
        </w:rPr>
      </w:pPr>
    </w:p>
    <w:p w14:paraId="5BC5EB66">
      <w:pPr>
        <w:pStyle w:val="12"/>
        <w:spacing w:before="75" w:beforeAutospacing="0" w:after="75" w:afterAutospacing="0"/>
        <w:jc w:val="center"/>
        <w:rPr>
          <w:rFonts w:hint="eastAsia" w:cs="宋体"/>
          <w:b/>
          <w:bCs/>
          <w:sz w:val="32"/>
          <w:szCs w:val="32"/>
        </w:rPr>
      </w:pPr>
    </w:p>
    <w:p w14:paraId="20A27F9E">
      <w:pPr>
        <w:pStyle w:val="12"/>
        <w:spacing w:before="75" w:beforeAutospacing="0" w:after="75" w:afterAutospacing="0"/>
        <w:jc w:val="center"/>
        <w:rPr>
          <w:rFonts w:hint="eastAsia" w:cs="宋体"/>
          <w:b/>
          <w:bCs/>
          <w:sz w:val="32"/>
          <w:szCs w:val="32"/>
        </w:rPr>
      </w:pPr>
    </w:p>
    <w:p w14:paraId="3631070F">
      <w:pPr>
        <w:pStyle w:val="12"/>
        <w:spacing w:before="75" w:beforeAutospacing="0" w:after="75" w:afterAutospacing="0"/>
        <w:jc w:val="center"/>
        <w:rPr>
          <w:rFonts w:hint="eastAsia" w:cs="宋体"/>
          <w:b/>
          <w:bCs/>
          <w:sz w:val="32"/>
          <w:szCs w:val="32"/>
        </w:rPr>
      </w:pPr>
    </w:p>
    <w:p w14:paraId="795D8A5F">
      <w:pPr>
        <w:pStyle w:val="12"/>
        <w:spacing w:before="75" w:beforeAutospacing="0" w:after="75" w:afterAutospacing="0"/>
        <w:jc w:val="center"/>
        <w:rPr>
          <w:rFonts w:hint="eastAsia" w:cs="宋体"/>
          <w:b/>
          <w:bCs/>
          <w:sz w:val="32"/>
          <w:szCs w:val="32"/>
        </w:rPr>
      </w:pPr>
    </w:p>
    <w:p w14:paraId="234267D8">
      <w:pPr>
        <w:pStyle w:val="12"/>
        <w:spacing w:before="75" w:beforeAutospacing="0" w:after="75" w:afterAutospacing="0"/>
        <w:jc w:val="center"/>
        <w:rPr>
          <w:rFonts w:hint="eastAsia" w:cs="宋体"/>
          <w:b/>
          <w:bCs/>
          <w:sz w:val="32"/>
          <w:szCs w:val="32"/>
        </w:rPr>
      </w:pPr>
    </w:p>
    <w:p w14:paraId="1297C683">
      <w:pPr>
        <w:pStyle w:val="12"/>
        <w:spacing w:before="75" w:beforeAutospacing="0" w:after="75" w:afterAutospacing="0"/>
        <w:jc w:val="center"/>
        <w:rPr>
          <w:rFonts w:hint="eastAsia" w:cs="宋体"/>
          <w:b/>
          <w:bCs/>
          <w:sz w:val="32"/>
          <w:szCs w:val="32"/>
        </w:rPr>
      </w:pPr>
    </w:p>
    <w:p w14:paraId="3F9841C4">
      <w:pPr>
        <w:pStyle w:val="12"/>
        <w:spacing w:before="75" w:beforeAutospacing="0" w:after="75" w:afterAutospacing="0"/>
        <w:jc w:val="center"/>
        <w:rPr>
          <w:rFonts w:hint="eastAsia" w:cs="宋体"/>
          <w:b/>
          <w:bCs/>
          <w:sz w:val="32"/>
          <w:szCs w:val="32"/>
        </w:rPr>
      </w:pPr>
    </w:p>
    <w:p w14:paraId="013A7857">
      <w:pPr>
        <w:pStyle w:val="12"/>
        <w:spacing w:before="75" w:beforeAutospacing="0" w:after="75" w:afterAutospacing="0"/>
        <w:jc w:val="center"/>
        <w:rPr>
          <w:rFonts w:hint="eastAsia" w:cs="宋体"/>
          <w:b/>
          <w:bCs/>
          <w:sz w:val="32"/>
          <w:szCs w:val="32"/>
        </w:rPr>
      </w:pPr>
    </w:p>
    <w:p w14:paraId="0C8A3367">
      <w:pPr>
        <w:pStyle w:val="12"/>
        <w:spacing w:before="75" w:beforeAutospacing="0" w:after="75" w:afterAutospacing="0"/>
        <w:jc w:val="center"/>
        <w:rPr>
          <w:rFonts w:hint="eastAsia" w:cs="宋体"/>
          <w:b/>
          <w:bCs/>
          <w:sz w:val="32"/>
          <w:szCs w:val="32"/>
        </w:rPr>
      </w:pPr>
    </w:p>
    <w:p w14:paraId="342C8100">
      <w:pPr>
        <w:pStyle w:val="12"/>
        <w:spacing w:before="75" w:beforeAutospacing="0" w:after="75" w:afterAutospacing="0"/>
        <w:jc w:val="center"/>
        <w:rPr>
          <w:rFonts w:hint="eastAsia" w:cs="宋体"/>
          <w:b/>
          <w:bCs/>
          <w:sz w:val="32"/>
          <w:szCs w:val="32"/>
        </w:rPr>
      </w:pPr>
    </w:p>
    <w:p w14:paraId="5AC25D7F">
      <w:pPr>
        <w:pStyle w:val="12"/>
        <w:spacing w:before="75" w:beforeAutospacing="0" w:after="75" w:afterAutospacing="0"/>
        <w:jc w:val="center"/>
        <w:rPr>
          <w:rFonts w:hint="eastAsia" w:cs="宋体"/>
          <w:b/>
          <w:bCs/>
          <w:sz w:val="32"/>
          <w:szCs w:val="32"/>
        </w:rPr>
      </w:pPr>
    </w:p>
    <w:p w14:paraId="62AB18B1">
      <w:pPr>
        <w:pStyle w:val="12"/>
        <w:spacing w:before="75" w:beforeAutospacing="0" w:after="75" w:afterAutospacing="0"/>
        <w:jc w:val="center"/>
        <w:rPr>
          <w:rFonts w:cs="Times New Roman"/>
          <w:b/>
          <w:bCs/>
          <w:sz w:val="32"/>
          <w:szCs w:val="32"/>
        </w:rPr>
      </w:pPr>
      <w:r>
        <w:rPr>
          <w:rFonts w:hint="eastAsia" w:cs="宋体"/>
          <w:b/>
          <w:bCs/>
          <w:sz w:val="32"/>
          <w:szCs w:val="32"/>
        </w:rPr>
        <w:t>参加采购活动前三年内，我方在经营活动中没有重大违法记录，也无行贿犯罪记录书面声明</w:t>
      </w:r>
    </w:p>
    <w:p w14:paraId="17643243">
      <w:pPr>
        <w:pStyle w:val="12"/>
        <w:spacing w:before="75" w:beforeAutospacing="0" w:after="75" w:afterAutospacing="0"/>
        <w:rPr>
          <w:rFonts w:cs="Times New Roman"/>
        </w:rPr>
      </w:pPr>
      <w:r>
        <w:rPr>
          <w:rFonts w:cs="Times New Roman"/>
          <w:sz w:val="21"/>
          <w:szCs w:val="21"/>
        </w:rPr>
        <w:t> </w:t>
      </w:r>
    </w:p>
    <w:p w14:paraId="72AC550B">
      <w:pPr>
        <w:pStyle w:val="12"/>
        <w:spacing w:before="75" w:beforeAutospacing="0" w:after="75"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采购人</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0156A380">
      <w:pPr>
        <w:pStyle w:val="12"/>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参加采购活动前三年内，我方在经营活动中没有重大违法记录，也无行贿犯罪记录，否则产生不利后果由我方承担责任。</w:t>
      </w:r>
    </w:p>
    <w:p w14:paraId="1C6F3701">
      <w:pPr>
        <w:pStyle w:val="12"/>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特此声明。</w:t>
      </w:r>
    </w:p>
    <w:p w14:paraId="412CDE11">
      <w:pPr>
        <w:pStyle w:val="12"/>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w:t>
      </w:r>
    </w:p>
    <w:p w14:paraId="5A58110B">
      <w:pPr>
        <w:pStyle w:val="12"/>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★注意：</w:t>
      </w:r>
    </w:p>
    <w:p w14:paraId="3EC1A887">
      <w:pPr>
        <w:pStyle w:val="12"/>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1、“重大违法记录”指投标人因违法经营受到刑事处罚或责令停产停业、吊销许可证或执照、较大数额罚款等行政处罚。</w:t>
      </w:r>
    </w:p>
    <w:p w14:paraId="4E2E4E9C">
      <w:pPr>
        <w:pStyle w:val="12"/>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响应</w:t>
      </w:r>
      <w:r>
        <w:rPr>
          <w:rFonts w:hint="eastAsia" w:ascii="宋体" w:hAnsi="宋体" w:cs="宋体"/>
          <w:sz w:val="24"/>
          <w:szCs w:val="24"/>
          <w:lang w:eastAsia="zh-CN"/>
        </w:rPr>
        <w:t>文件</w:t>
      </w:r>
      <w:r>
        <w:rPr>
          <w:rFonts w:hint="eastAsia" w:ascii="宋体" w:hAnsi="宋体" w:eastAsia="宋体" w:cs="宋体"/>
          <w:sz w:val="24"/>
          <w:szCs w:val="24"/>
        </w:rPr>
        <w:t>正本中的本声明应为原件。</w:t>
      </w:r>
    </w:p>
    <w:p w14:paraId="1FA9BC94">
      <w:pPr>
        <w:pStyle w:val="12"/>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3、请</w:t>
      </w:r>
      <w:r>
        <w:rPr>
          <w:rFonts w:hint="eastAsia" w:ascii="宋体" w:hAnsi="宋体" w:eastAsia="宋体" w:cs="宋体"/>
          <w:sz w:val="24"/>
          <w:szCs w:val="24"/>
          <w:lang w:val="en-US" w:eastAsia="zh-CN"/>
        </w:rPr>
        <w:t>供应商</w:t>
      </w:r>
      <w:r>
        <w:rPr>
          <w:rFonts w:hint="eastAsia" w:ascii="宋体" w:hAnsi="宋体" w:eastAsia="宋体" w:cs="宋体"/>
          <w:sz w:val="24"/>
          <w:szCs w:val="24"/>
        </w:rPr>
        <w:t>根据实际情况如实声明，否则</w:t>
      </w:r>
      <w:r>
        <w:rPr>
          <w:rStyle w:val="15"/>
          <w:rFonts w:hint="eastAsia" w:ascii="宋体" w:hAnsi="宋体" w:eastAsia="宋体" w:cs="宋体"/>
          <w:sz w:val="24"/>
          <w:szCs w:val="24"/>
        </w:rPr>
        <w:t>视为提供虚假材料。</w:t>
      </w:r>
    </w:p>
    <w:p w14:paraId="5963BAAA">
      <w:pPr>
        <w:pStyle w:val="12"/>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2184D8DD">
      <w:pPr>
        <w:pStyle w:val="12"/>
        <w:spacing w:before="75" w:beforeAutospacing="0" w:after="75" w:afterAutospacing="0" w:line="360" w:lineRule="auto"/>
        <w:rPr>
          <w:rFonts w:hint="eastAsia" w:ascii="宋体" w:hAnsi="宋体" w:eastAsia="宋体" w:cs="宋体"/>
          <w:sz w:val="24"/>
          <w:szCs w:val="24"/>
        </w:rPr>
      </w:pPr>
    </w:p>
    <w:p w14:paraId="17DE471D">
      <w:pPr>
        <w:pStyle w:val="12"/>
        <w:spacing w:before="75" w:beforeAutospacing="0" w:after="75" w:afterAutospacing="0"/>
        <w:rPr>
          <w:sz w:val="24"/>
          <w:szCs w:val="24"/>
        </w:rPr>
      </w:pPr>
      <w:r>
        <w:rPr>
          <w:rFonts w:hint="eastAsia"/>
          <w:sz w:val="24"/>
          <w:szCs w:val="24"/>
        </w:rPr>
        <w:t xml:space="preserve">供应商： </w:t>
      </w:r>
      <w:r>
        <w:rPr>
          <w:rFonts w:hint="eastAsia"/>
          <w:sz w:val="24"/>
          <w:szCs w:val="24"/>
          <w:u w:val="single"/>
        </w:rPr>
        <w:t>（全称并加盖单位公章）</w:t>
      </w:r>
    </w:p>
    <w:p w14:paraId="48073502">
      <w:pPr>
        <w:pStyle w:val="12"/>
        <w:spacing w:before="75" w:beforeAutospacing="0" w:after="75" w:afterAutospacing="0"/>
        <w:rPr>
          <w:sz w:val="24"/>
          <w:szCs w:val="24"/>
        </w:rPr>
      </w:pPr>
      <w:r>
        <w:rPr>
          <w:rFonts w:hint="eastAsia"/>
          <w:sz w:val="24"/>
          <w:szCs w:val="24"/>
        </w:rPr>
        <w:t>供应商代表签字：</w:t>
      </w:r>
      <w:r>
        <w:rPr>
          <w:rFonts w:hint="eastAsia"/>
          <w:sz w:val="24"/>
          <w:szCs w:val="24"/>
          <w:u w:val="single"/>
        </w:rPr>
        <w:t>          </w:t>
      </w:r>
    </w:p>
    <w:p w14:paraId="67489B5F">
      <w:pPr>
        <w:pStyle w:val="2"/>
        <w:rPr>
          <w:rFonts w:ascii="宋体" w:hAnsi="宋体"/>
          <w:sz w:val="24"/>
        </w:rPr>
      </w:pPr>
      <w:r>
        <w:rPr>
          <w:rFonts w:hint="eastAsia"/>
          <w:sz w:val="24"/>
          <w:szCs w:val="24"/>
        </w:rPr>
        <w:t>日期：</w:t>
      </w:r>
      <w:r>
        <w:rPr>
          <w:rFonts w:hint="eastAsia"/>
          <w:sz w:val="24"/>
          <w:szCs w:val="24"/>
          <w:u w:val="single"/>
        </w:rPr>
        <w:t>    </w:t>
      </w:r>
      <w:r>
        <w:rPr>
          <w:rFonts w:hint="eastAsia"/>
          <w:sz w:val="24"/>
          <w:szCs w:val="24"/>
          <w:u w:val="single"/>
          <w:lang w:val="en-US" w:eastAsia="zh-CN"/>
        </w:rPr>
        <w:t xml:space="preserve">    </w:t>
      </w:r>
      <w:r>
        <w:rPr>
          <w:rFonts w:hint="eastAsia"/>
          <w:sz w:val="24"/>
          <w:szCs w:val="24"/>
        </w:rPr>
        <w:t>年</w:t>
      </w:r>
      <w:r>
        <w:rPr>
          <w:rFonts w:hint="eastAsia"/>
          <w:sz w:val="24"/>
          <w:szCs w:val="24"/>
          <w:u w:val="single"/>
        </w:rPr>
        <w:t>   </w:t>
      </w:r>
      <w:r>
        <w:rPr>
          <w:rFonts w:hint="eastAsia"/>
          <w:sz w:val="24"/>
          <w:szCs w:val="24"/>
          <w:u w:val="single"/>
          <w:lang w:val="en-US" w:eastAsia="zh-CN"/>
        </w:rPr>
        <w:t xml:space="preserve">    </w:t>
      </w:r>
      <w:r>
        <w:rPr>
          <w:rFonts w:hint="eastAsia"/>
          <w:sz w:val="24"/>
          <w:szCs w:val="24"/>
        </w:rPr>
        <w:t>月</w:t>
      </w:r>
      <w:r>
        <w:rPr>
          <w:rFonts w:hint="eastAsia"/>
          <w:sz w:val="24"/>
          <w:szCs w:val="24"/>
          <w:u w:val="single"/>
        </w:rPr>
        <w:t>  </w:t>
      </w:r>
      <w:r>
        <w:rPr>
          <w:rFonts w:hint="eastAsia"/>
          <w:sz w:val="24"/>
          <w:szCs w:val="24"/>
          <w:u w:val="single"/>
          <w:lang w:val="en-US" w:eastAsia="zh-CN"/>
        </w:rPr>
        <w:t xml:space="preserve">    </w:t>
      </w:r>
      <w:r>
        <w:rPr>
          <w:rFonts w:hint="eastAsia"/>
          <w:sz w:val="24"/>
          <w:szCs w:val="24"/>
          <w:u w:val="single"/>
        </w:rPr>
        <w:t> </w:t>
      </w:r>
      <w:r>
        <w:rPr>
          <w:rFonts w:hint="eastAsia"/>
          <w:sz w:val="24"/>
          <w:szCs w:val="24"/>
        </w:rPr>
        <w:t>日</w:t>
      </w:r>
    </w:p>
    <w:p w14:paraId="448381EE">
      <w:pPr>
        <w:pStyle w:val="12"/>
        <w:spacing w:before="75" w:beforeAutospacing="0" w:after="75" w:afterAutospacing="0"/>
        <w:jc w:val="center"/>
        <w:rPr>
          <w:rFonts w:hint="eastAsia"/>
          <w:b/>
          <w:sz w:val="32"/>
          <w:szCs w:val="32"/>
        </w:rPr>
      </w:pPr>
    </w:p>
    <w:p w14:paraId="24DEDC16">
      <w:pPr>
        <w:pStyle w:val="12"/>
        <w:spacing w:before="75" w:beforeAutospacing="0" w:after="75" w:afterAutospacing="0"/>
        <w:jc w:val="center"/>
        <w:rPr>
          <w:rFonts w:hint="eastAsia"/>
          <w:b/>
          <w:sz w:val="32"/>
          <w:szCs w:val="32"/>
        </w:rPr>
      </w:pPr>
    </w:p>
    <w:p w14:paraId="6F7D2186">
      <w:pPr>
        <w:pStyle w:val="12"/>
        <w:spacing w:before="75" w:beforeAutospacing="0" w:after="75" w:afterAutospacing="0"/>
        <w:jc w:val="center"/>
        <w:rPr>
          <w:rFonts w:hint="eastAsia"/>
          <w:b/>
          <w:sz w:val="32"/>
          <w:szCs w:val="32"/>
        </w:rPr>
      </w:pPr>
    </w:p>
    <w:p w14:paraId="398DB0AB">
      <w:pPr>
        <w:pStyle w:val="12"/>
        <w:spacing w:before="75" w:beforeAutospacing="0" w:after="75" w:afterAutospacing="0"/>
        <w:jc w:val="center"/>
        <w:rPr>
          <w:rFonts w:hint="eastAsia"/>
          <w:b/>
          <w:sz w:val="32"/>
          <w:szCs w:val="32"/>
        </w:rPr>
      </w:pPr>
    </w:p>
    <w:p w14:paraId="1FFAEB73">
      <w:pPr>
        <w:pStyle w:val="12"/>
        <w:spacing w:before="75" w:beforeAutospacing="0" w:after="75" w:afterAutospacing="0"/>
        <w:jc w:val="center"/>
        <w:rPr>
          <w:rFonts w:hint="eastAsia"/>
          <w:b/>
          <w:sz w:val="32"/>
          <w:szCs w:val="32"/>
        </w:rPr>
      </w:pPr>
    </w:p>
    <w:p w14:paraId="2D22A29F">
      <w:pPr>
        <w:pStyle w:val="12"/>
        <w:spacing w:before="75" w:beforeAutospacing="0" w:after="75" w:afterAutospacing="0"/>
        <w:jc w:val="center"/>
        <w:rPr>
          <w:rFonts w:hint="eastAsia"/>
          <w:b/>
          <w:sz w:val="32"/>
          <w:szCs w:val="32"/>
        </w:rPr>
      </w:pPr>
    </w:p>
    <w:p w14:paraId="5F77F10D">
      <w:pPr>
        <w:pStyle w:val="12"/>
        <w:spacing w:before="75" w:beforeAutospacing="0" w:after="75" w:afterAutospacing="0"/>
        <w:jc w:val="center"/>
      </w:pPr>
      <w:r>
        <w:rPr>
          <w:rFonts w:hint="eastAsia"/>
          <w:b/>
          <w:sz w:val="32"/>
          <w:szCs w:val="32"/>
        </w:rPr>
        <w:t>具备履行合同所必需设备和专业技术能力的声明函</w:t>
      </w:r>
    </w:p>
    <w:p w14:paraId="0B429A47">
      <w:pPr>
        <w:pStyle w:val="12"/>
        <w:spacing w:before="75" w:beforeAutospacing="0" w:after="75" w:afterAutospacing="0"/>
      </w:pPr>
      <w:r>
        <w:rPr>
          <w:rFonts w:hint="eastAsia"/>
        </w:rPr>
        <w:t> </w:t>
      </w:r>
    </w:p>
    <w:p w14:paraId="743E6B92">
      <w:pPr>
        <w:pStyle w:val="12"/>
        <w:spacing w:before="75" w:beforeAutospacing="0" w:after="75"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采购人</w:t>
      </w:r>
      <w:r>
        <w:rPr>
          <w:rFonts w:hint="eastAsia"/>
          <w:color w:val="000000" w:themeColor="text1"/>
          <w:highlight w:val="none"/>
          <w:u w:val="singl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6AC10372">
      <w:pPr>
        <w:pStyle w:val="12"/>
        <w:spacing w:before="75" w:beforeAutospacing="0" w:after="75" w:afterAutospacing="0"/>
        <w:ind w:firstLine="420"/>
      </w:pPr>
      <w:r>
        <w:rPr>
          <w:rFonts w:hint="eastAsia"/>
        </w:rPr>
        <w:t>我方具备履行合同所必需的设备和专业技术能力，否则产生不利后果由我方承担责任。</w:t>
      </w:r>
    </w:p>
    <w:p w14:paraId="631DAA86">
      <w:pPr>
        <w:pStyle w:val="12"/>
        <w:spacing w:before="75" w:beforeAutospacing="0" w:after="75" w:afterAutospacing="0"/>
        <w:ind w:firstLine="420"/>
      </w:pPr>
      <w:r>
        <w:rPr>
          <w:rFonts w:hint="eastAsia"/>
        </w:rPr>
        <w:t>特此声明</w:t>
      </w:r>
      <w:r>
        <w:rPr>
          <w:rFonts w:hint="eastAsia"/>
          <w:sz w:val="21"/>
          <w:szCs w:val="21"/>
        </w:rPr>
        <w:t>。</w:t>
      </w:r>
    </w:p>
    <w:p w14:paraId="0441C45E">
      <w:pPr>
        <w:pStyle w:val="12"/>
        <w:spacing w:before="75" w:beforeAutospacing="0" w:after="75" w:afterAutospacing="0"/>
      </w:pPr>
      <w:r>
        <w:rPr>
          <w:rFonts w:hint="eastAsia"/>
          <w:sz w:val="21"/>
          <w:szCs w:val="21"/>
        </w:rPr>
        <w:t> </w:t>
      </w:r>
    </w:p>
    <w:p w14:paraId="1273CC30">
      <w:pPr>
        <w:pStyle w:val="12"/>
        <w:spacing w:before="75" w:beforeAutospacing="0" w:after="75" w:afterAutospacing="0"/>
      </w:pPr>
      <w:r>
        <w:rPr>
          <w:rFonts w:hint="eastAsia"/>
        </w:rPr>
        <w:t>★注意：</w:t>
      </w:r>
    </w:p>
    <w:p w14:paraId="1474651D">
      <w:pPr>
        <w:pStyle w:val="12"/>
        <w:spacing w:before="75" w:beforeAutospacing="0" w:after="75" w:afterAutospacing="0"/>
      </w:pPr>
      <w:r>
        <w:rPr>
          <w:rFonts w:hint="eastAsia"/>
        </w:rPr>
        <w:t>1、</w:t>
      </w:r>
      <w:r>
        <w:rPr>
          <w:rFonts w:hint="eastAsia"/>
          <w:lang w:val="en-US" w:eastAsia="zh-CN"/>
        </w:rPr>
        <w:t>采购文件</w:t>
      </w:r>
      <w:r>
        <w:rPr>
          <w:rFonts w:hint="eastAsia"/>
        </w:rPr>
        <w:t>未要求供应商提供“具备履行合同所必需的设备和专业技术能力专项证明材料”的，供应商应提供本声明函。</w:t>
      </w:r>
    </w:p>
    <w:p w14:paraId="36C5376D">
      <w:pPr>
        <w:pStyle w:val="12"/>
        <w:spacing w:before="75" w:beforeAutospacing="0" w:after="75" w:afterAutospacing="0"/>
      </w:pPr>
      <w:r>
        <w:rPr>
          <w:rFonts w:hint="eastAsia"/>
        </w:rPr>
        <w:t>2、</w:t>
      </w:r>
      <w:r>
        <w:rPr>
          <w:rFonts w:hint="eastAsia"/>
          <w:lang w:val="en-US" w:eastAsia="zh-CN"/>
        </w:rPr>
        <w:t>采购文件</w:t>
      </w:r>
      <w:r>
        <w:rPr>
          <w:rFonts w:hint="eastAsia"/>
        </w:rPr>
        <w:t>要求供应商提供“具备履行合同所必需的设备和专业技术能力专项证明材料”的，供应商可不提供本声明函。</w:t>
      </w:r>
    </w:p>
    <w:p w14:paraId="4EC7EE7C">
      <w:pPr>
        <w:pStyle w:val="12"/>
        <w:spacing w:before="75" w:beforeAutospacing="0" w:after="75" w:afterAutospacing="0"/>
      </w:pPr>
      <w:r>
        <w:rPr>
          <w:rFonts w:hint="eastAsia"/>
        </w:rPr>
        <w:t>3、响应文件正本中的本声明函（若有）应为原件。</w:t>
      </w:r>
    </w:p>
    <w:p w14:paraId="2F927509">
      <w:pPr>
        <w:pStyle w:val="12"/>
        <w:spacing w:before="75" w:beforeAutospacing="0" w:after="75" w:afterAutospacing="0"/>
        <w:rPr>
          <w:rStyle w:val="15"/>
        </w:rPr>
      </w:pPr>
      <w:r>
        <w:rPr>
          <w:rFonts w:hint="eastAsia"/>
        </w:rPr>
        <w:t>4、请供应商根据实际情况如实声明，否则</w:t>
      </w:r>
      <w:r>
        <w:rPr>
          <w:rStyle w:val="15"/>
          <w:rFonts w:hint="eastAsia"/>
        </w:rPr>
        <w:t>视为提供虚假材料。</w:t>
      </w:r>
    </w:p>
    <w:p w14:paraId="5CD1D948">
      <w:pPr>
        <w:pStyle w:val="12"/>
        <w:spacing w:before="75" w:beforeAutospacing="0" w:after="75" w:afterAutospacing="0"/>
        <w:rPr>
          <w:rFonts w:hint="eastAsia"/>
        </w:rPr>
      </w:pPr>
    </w:p>
    <w:p w14:paraId="48EB79B4">
      <w:pPr>
        <w:pStyle w:val="12"/>
        <w:spacing w:before="75" w:beforeAutospacing="0" w:after="75" w:afterAutospacing="0"/>
        <w:rPr>
          <w:rFonts w:hint="eastAsia"/>
        </w:rPr>
      </w:pPr>
    </w:p>
    <w:p w14:paraId="2FD392F5">
      <w:pPr>
        <w:pStyle w:val="12"/>
        <w:spacing w:before="75" w:beforeAutospacing="0" w:after="75" w:afterAutospacing="0"/>
        <w:rPr>
          <w:sz w:val="24"/>
          <w:szCs w:val="24"/>
        </w:rPr>
      </w:pPr>
      <w:r>
        <w:rPr>
          <w:rFonts w:hint="eastAsia"/>
          <w:sz w:val="24"/>
          <w:szCs w:val="24"/>
        </w:rPr>
        <w:t xml:space="preserve">供应商： </w:t>
      </w:r>
      <w:r>
        <w:rPr>
          <w:rFonts w:hint="eastAsia"/>
          <w:sz w:val="24"/>
          <w:szCs w:val="24"/>
          <w:u w:val="single"/>
        </w:rPr>
        <w:t>（全称并加盖单位公章）</w:t>
      </w:r>
    </w:p>
    <w:p w14:paraId="3A5FEC3B">
      <w:pPr>
        <w:pStyle w:val="12"/>
        <w:spacing w:before="75" w:beforeAutospacing="0" w:after="75" w:afterAutospacing="0"/>
        <w:rPr>
          <w:sz w:val="24"/>
          <w:szCs w:val="24"/>
        </w:rPr>
      </w:pPr>
      <w:r>
        <w:rPr>
          <w:rFonts w:hint="eastAsia"/>
          <w:sz w:val="24"/>
          <w:szCs w:val="24"/>
        </w:rPr>
        <w:t>供应商代表签字：</w:t>
      </w:r>
      <w:r>
        <w:rPr>
          <w:rFonts w:hint="eastAsia"/>
          <w:sz w:val="24"/>
          <w:szCs w:val="24"/>
          <w:u w:val="single"/>
        </w:rPr>
        <w:t>          </w:t>
      </w:r>
    </w:p>
    <w:p w14:paraId="5C1A59A3">
      <w:pPr>
        <w:pStyle w:val="12"/>
        <w:spacing w:before="75" w:beforeAutospacing="0" w:after="75" w:afterAutospacing="0"/>
        <w:rPr>
          <w:rFonts w:hint="eastAsia"/>
          <w:sz w:val="24"/>
          <w:szCs w:val="24"/>
        </w:rPr>
      </w:pPr>
      <w:r>
        <w:rPr>
          <w:rFonts w:hint="eastAsia"/>
          <w:sz w:val="24"/>
          <w:szCs w:val="24"/>
        </w:rPr>
        <w:t>日期：</w:t>
      </w:r>
      <w:r>
        <w:rPr>
          <w:rFonts w:hint="eastAsia"/>
          <w:sz w:val="24"/>
          <w:szCs w:val="24"/>
          <w:u w:val="single"/>
        </w:rPr>
        <w:t>    </w:t>
      </w:r>
      <w:r>
        <w:rPr>
          <w:rFonts w:hint="eastAsia"/>
          <w:sz w:val="24"/>
          <w:szCs w:val="24"/>
        </w:rPr>
        <w:t>年</w:t>
      </w:r>
      <w:r>
        <w:rPr>
          <w:rFonts w:hint="eastAsia"/>
          <w:sz w:val="24"/>
          <w:szCs w:val="24"/>
          <w:u w:val="single"/>
        </w:rPr>
        <w:t>   </w:t>
      </w:r>
      <w:r>
        <w:rPr>
          <w:rFonts w:hint="eastAsia"/>
          <w:sz w:val="24"/>
          <w:szCs w:val="24"/>
        </w:rPr>
        <w:t>月</w:t>
      </w:r>
      <w:r>
        <w:rPr>
          <w:rFonts w:hint="eastAsia"/>
          <w:sz w:val="24"/>
          <w:szCs w:val="24"/>
          <w:u w:val="single"/>
        </w:rPr>
        <w:t>   </w:t>
      </w:r>
      <w:r>
        <w:rPr>
          <w:rFonts w:hint="eastAsia"/>
          <w:sz w:val="24"/>
          <w:szCs w:val="24"/>
        </w:rPr>
        <w:t>日</w:t>
      </w:r>
    </w:p>
    <w:p w14:paraId="4088966A">
      <w:pPr>
        <w:pStyle w:val="2"/>
        <w:rPr>
          <w:rFonts w:ascii="宋体" w:hAnsi="宋体"/>
          <w:sz w:val="24"/>
        </w:rPr>
      </w:pPr>
    </w:p>
    <w:p w14:paraId="1B4AA221">
      <w:pPr>
        <w:pStyle w:val="2"/>
        <w:rPr>
          <w:rFonts w:ascii="宋体" w:hAnsi="宋体"/>
          <w:sz w:val="24"/>
        </w:rPr>
      </w:pPr>
    </w:p>
    <w:p w14:paraId="74B35297">
      <w:pPr>
        <w:pStyle w:val="2"/>
        <w:rPr>
          <w:rFonts w:ascii="宋体" w:hAnsi="宋体"/>
          <w:sz w:val="24"/>
        </w:rPr>
      </w:pPr>
    </w:p>
    <w:p w14:paraId="77ADD3D1">
      <w:pPr>
        <w:pStyle w:val="2"/>
        <w:rPr>
          <w:rFonts w:ascii="宋体" w:hAnsi="宋体"/>
          <w:sz w:val="24"/>
        </w:rPr>
      </w:pPr>
    </w:p>
    <w:p w14:paraId="0CE57AB9">
      <w:pPr>
        <w:pStyle w:val="2"/>
        <w:rPr>
          <w:rFonts w:ascii="宋体" w:hAnsi="宋体"/>
          <w:sz w:val="24"/>
        </w:rPr>
      </w:pPr>
    </w:p>
    <w:p w14:paraId="69E46FB9">
      <w:pPr>
        <w:pStyle w:val="2"/>
        <w:rPr>
          <w:rFonts w:hint="eastAsia" w:ascii="宋体" w:hAnsi="宋体" w:cs="宋体"/>
          <w:b/>
          <w:bCs/>
          <w:sz w:val="36"/>
          <w:szCs w:val="36"/>
        </w:rPr>
      </w:pPr>
    </w:p>
    <w:p w14:paraId="44F52170">
      <w:pPr>
        <w:spacing w:line="400" w:lineRule="exact"/>
        <w:ind w:firstLine="720" w:firstLineChars="200"/>
        <w:jc w:val="center"/>
        <w:rPr>
          <w:rFonts w:hint="eastAsia" w:ascii="宋体" w:hAnsi="宋体" w:cs="宋体"/>
          <w:b/>
          <w:bCs/>
          <w:sz w:val="36"/>
          <w:szCs w:val="36"/>
        </w:rPr>
      </w:pPr>
    </w:p>
    <w:p w14:paraId="0DB155E9">
      <w:pPr>
        <w:spacing w:line="400" w:lineRule="exact"/>
        <w:ind w:firstLine="720" w:firstLineChars="200"/>
        <w:jc w:val="center"/>
        <w:rPr>
          <w:rFonts w:hint="eastAsia" w:ascii="宋体" w:hAnsi="宋体" w:cs="宋体"/>
          <w:b/>
          <w:bCs/>
          <w:sz w:val="36"/>
          <w:szCs w:val="36"/>
        </w:rPr>
      </w:pPr>
    </w:p>
    <w:p w14:paraId="0CF3A1DB">
      <w:pPr>
        <w:spacing w:line="400" w:lineRule="exact"/>
        <w:ind w:firstLine="720" w:firstLineChars="200"/>
        <w:jc w:val="center"/>
        <w:rPr>
          <w:rFonts w:hint="eastAsia" w:ascii="宋体" w:hAnsi="宋体" w:cs="宋体"/>
          <w:b/>
          <w:bCs/>
          <w:sz w:val="36"/>
          <w:szCs w:val="36"/>
        </w:rPr>
      </w:pPr>
    </w:p>
    <w:p w14:paraId="62A3E827">
      <w:pPr>
        <w:spacing w:line="400" w:lineRule="exact"/>
        <w:ind w:firstLine="720" w:firstLineChars="200"/>
        <w:jc w:val="center"/>
        <w:rPr>
          <w:rFonts w:hint="eastAsia" w:ascii="宋体" w:hAnsi="宋体" w:cs="宋体"/>
          <w:b/>
          <w:bCs/>
          <w:sz w:val="36"/>
          <w:szCs w:val="36"/>
        </w:rPr>
      </w:pPr>
    </w:p>
    <w:p w14:paraId="79058C4C">
      <w:pPr>
        <w:spacing w:line="400" w:lineRule="exact"/>
        <w:ind w:firstLine="720" w:firstLineChars="200"/>
        <w:jc w:val="center"/>
        <w:rPr>
          <w:rFonts w:hint="eastAsia" w:ascii="宋体" w:hAnsi="宋体" w:cs="宋体"/>
          <w:b/>
          <w:bCs/>
          <w:sz w:val="36"/>
          <w:szCs w:val="36"/>
        </w:rPr>
      </w:pPr>
    </w:p>
    <w:p w14:paraId="5EBEB788">
      <w:pPr>
        <w:spacing w:line="400" w:lineRule="exact"/>
        <w:ind w:firstLine="720" w:firstLineChars="200"/>
        <w:jc w:val="center"/>
        <w:rPr>
          <w:rFonts w:hint="eastAsia" w:ascii="宋体" w:hAnsi="宋体" w:cs="宋体"/>
          <w:b/>
          <w:bCs/>
          <w:sz w:val="36"/>
          <w:szCs w:val="36"/>
        </w:rPr>
      </w:pPr>
    </w:p>
    <w:p w14:paraId="68FD9E2F">
      <w:pPr>
        <w:spacing w:line="400" w:lineRule="exact"/>
        <w:ind w:firstLine="720" w:firstLineChars="200"/>
        <w:jc w:val="center"/>
        <w:rPr>
          <w:rFonts w:hint="eastAsia" w:ascii="宋体" w:hAnsi="宋体" w:cs="宋体"/>
          <w:b/>
          <w:bCs/>
          <w:sz w:val="36"/>
          <w:szCs w:val="36"/>
        </w:rPr>
      </w:pPr>
    </w:p>
    <w:p w14:paraId="1B4F5656">
      <w:pPr>
        <w:spacing w:line="400" w:lineRule="exact"/>
        <w:ind w:firstLine="720" w:firstLineChars="200"/>
        <w:jc w:val="center"/>
        <w:rPr>
          <w:rFonts w:hint="eastAsia" w:ascii="宋体" w:hAnsi="宋体" w:cs="宋体"/>
          <w:b/>
          <w:bCs/>
          <w:sz w:val="36"/>
          <w:szCs w:val="36"/>
        </w:rPr>
      </w:pPr>
    </w:p>
    <w:p w14:paraId="5DBD979D">
      <w:pPr>
        <w:spacing w:line="400" w:lineRule="exact"/>
        <w:ind w:firstLine="720" w:firstLineChars="200"/>
        <w:jc w:val="center"/>
        <w:rPr>
          <w:rFonts w:hint="eastAsia" w:ascii="宋体" w:hAnsi="宋体" w:cs="宋体"/>
          <w:b/>
          <w:bCs/>
          <w:sz w:val="36"/>
          <w:szCs w:val="36"/>
        </w:rPr>
      </w:pPr>
    </w:p>
    <w:p w14:paraId="3CCAEC08">
      <w:pPr>
        <w:spacing w:line="400" w:lineRule="exact"/>
        <w:ind w:firstLine="720" w:firstLineChars="200"/>
        <w:jc w:val="center"/>
        <w:rPr>
          <w:rFonts w:hint="eastAsia" w:ascii="宋体" w:hAnsi="宋体" w:cs="宋体"/>
          <w:b/>
          <w:bCs/>
          <w:sz w:val="36"/>
          <w:szCs w:val="36"/>
        </w:rPr>
      </w:pPr>
    </w:p>
    <w:p w14:paraId="58FDB1B9">
      <w:pPr>
        <w:spacing w:line="400" w:lineRule="exact"/>
        <w:ind w:firstLine="720" w:firstLineChars="200"/>
        <w:jc w:val="center"/>
        <w:rPr>
          <w:rFonts w:ascii="宋体" w:cs="Times New Roman"/>
          <w:sz w:val="24"/>
          <w:szCs w:val="24"/>
        </w:rPr>
      </w:pPr>
      <w:r>
        <w:rPr>
          <w:rFonts w:hint="eastAsia" w:ascii="宋体" w:hAnsi="宋体" w:cs="宋体"/>
          <w:b/>
          <w:bCs/>
          <w:sz w:val="36"/>
          <w:szCs w:val="36"/>
        </w:rPr>
        <w:t>信用信息查询记录证明材料</w:t>
      </w:r>
    </w:p>
    <w:p w14:paraId="0FD60632">
      <w:pPr>
        <w:numPr>
          <w:ilvl w:val="0"/>
          <w:numId w:val="4"/>
        </w:numPr>
        <w:spacing w:line="500" w:lineRule="exact"/>
        <w:jc w:val="left"/>
        <w:rPr>
          <w:rFonts w:ascii="宋体" w:cs="Times New Roman"/>
          <w:kern w:val="0"/>
          <w:sz w:val="24"/>
          <w:szCs w:val="24"/>
        </w:rPr>
      </w:pPr>
      <w:r>
        <w:rPr>
          <w:rFonts w:hint="eastAsia" w:ascii="宋体" w:hAnsi="宋体" w:cs="宋体"/>
          <w:kern w:val="0"/>
          <w:sz w:val="24"/>
          <w:szCs w:val="24"/>
        </w:rPr>
        <w:t>“信用中国”网站（</w:t>
      </w:r>
      <w:r>
        <w:rPr>
          <w:rFonts w:ascii="宋体" w:hAnsi="宋体" w:cs="宋体"/>
          <w:kern w:val="0"/>
          <w:sz w:val="24"/>
          <w:szCs w:val="24"/>
        </w:rPr>
        <w:t>www.creditchina.gov.cn</w:t>
      </w:r>
      <w:r>
        <w:rPr>
          <w:rFonts w:hint="eastAsia" w:ascii="宋体" w:hAnsi="宋体" w:cs="宋体"/>
          <w:kern w:val="0"/>
          <w:sz w:val="24"/>
          <w:szCs w:val="24"/>
        </w:rPr>
        <w:t>）查询相关主体信用记录，并提供信用信息查询记录的证明材料（打印件或截图）</w:t>
      </w:r>
    </w:p>
    <w:p w14:paraId="252948F7">
      <w:pPr>
        <w:spacing w:line="500" w:lineRule="exact"/>
        <w:jc w:val="left"/>
        <w:rPr>
          <w:rFonts w:ascii="宋体" w:cs="Times New Roman"/>
          <w:kern w:val="0"/>
          <w:sz w:val="24"/>
          <w:szCs w:val="24"/>
        </w:rPr>
      </w:pPr>
    </w:p>
    <w:p w14:paraId="54926FD6">
      <w:pPr>
        <w:numPr>
          <w:ilvl w:val="0"/>
          <w:numId w:val="4"/>
        </w:numPr>
        <w:spacing w:line="500" w:lineRule="exact"/>
        <w:jc w:val="left"/>
        <w:rPr>
          <w:rFonts w:ascii="宋体" w:cs="Times New Roman"/>
          <w:kern w:val="0"/>
          <w:sz w:val="24"/>
          <w:szCs w:val="24"/>
        </w:rPr>
      </w:pPr>
      <w:r>
        <w:rPr>
          <w:rFonts w:hint="eastAsia" w:ascii="宋体" w:hAnsi="宋体" w:cs="宋体"/>
          <w:kern w:val="0"/>
          <w:sz w:val="24"/>
          <w:szCs w:val="24"/>
        </w:rPr>
        <w:t>中国政府采购网（</w:t>
      </w:r>
      <w:r>
        <w:rPr>
          <w:rFonts w:ascii="宋体" w:hAnsi="宋体" w:cs="宋体"/>
          <w:kern w:val="0"/>
          <w:sz w:val="24"/>
          <w:szCs w:val="24"/>
        </w:rPr>
        <w:t>www.ccgp.gov.cn</w:t>
      </w:r>
      <w:r>
        <w:rPr>
          <w:rFonts w:hint="eastAsia" w:ascii="宋体" w:hAnsi="宋体" w:cs="宋体"/>
          <w:kern w:val="0"/>
          <w:sz w:val="24"/>
          <w:szCs w:val="24"/>
        </w:rPr>
        <w:t>）查询相关主体信用记录，并提供信用信息查询记录的证明材料（打印件或截图）</w:t>
      </w:r>
    </w:p>
    <w:p w14:paraId="3FE03AD6">
      <w:pPr>
        <w:pStyle w:val="2"/>
        <w:rPr>
          <w:rFonts w:ascii="宋体" w:hAnsi="宋体"/>
          <w:sz w:val="24"/>
        </w:rPr>
      </w:pPr>
    </w:p>
    <w:p w14:paraId="5D3379E9">
      <w:pPr>
        <w:pStyle w:val="2"/>
        <w:rPr>
          <w:rFonts w:ascii="宋体" w:hAnsi="宋体"/>
          <w:sz w:val="24"/>
        </w:rPr>
      </w:pPr>
    </w:p>
    <w:p w14:paraId="64DE77CE">
      <w:pPr>
        <w:pStyle w:val="2"/>
        <w:rPr>
          <w:rFonts w:ascii="宋体" w:hAnsi="宋体"/>
          <w:sz w:val="24"/>
        </w:rPr>
      </w:pPr>
    </w:p>
    <w:p w14:paraId="54FC5986">
      <w:pPr>
        <w:pStyle w:val="2"/>
        <w:rPr>
          <w:rFonts w:ascii="宋体" w:hAnsi="宋体"/>
          <w:sz w:val="24"/>
        </w:rPr>
      </w:pPr>
    </w:p>
    <w:p w14:paraId="4701289C">
      <w:pPr>
        <w:pStyle w:val="2"/>
        <w:rPr>
          <w:rFonts w:ascii="宋体" w:hAnsi="宋体"/>
          <w:sz w:val="24"/>
        </w:rPr>
      </w:pPr>
    </w:p>
    <w:p w14:paraId="3B1F0F6F">
      <w:pPr>
        <w:pStyle w:val="2"/>
        <w:rPr>
          <w:rFonts w:ascii="宋体" w:hAnsi="宋体"/>
          <w:sz w:val="24"/>
        </w:rPr>
      </w:pPr>
    </w:p>
    <w:p w14:paraId="229A015F">
      <w:pPr>
        <w:pStyle w:val="2"/>
        <w:rPr>
          <w:rFonts w:ascii="宋体" w:hAnsi="宋体"/>
          <w:sz w:val="24"/>
        </w:rPr>
      </w:pPr>
    </w:p>
    <w:p w14:paraId="657BA32C">
      <w:pPr>
        <w:pStyle w:val="2"/>
        <w:rPr>
          <w:rFonts w:ascii="宋体" w:hAnsi="宋体"/>
          <w:sz w:val="24"/>
        </w:rPr>
      </w:pPr>
    </w:p>
    <w:p w14:paraId="3E3BACBF">
      <w:pPr>
        <w:pStyle w:val="2"/>
        <w:rPr>
          <w:rFonts w:ascii="宋体" w:hAnsi="宋体"/>
          <w:sz w:val="24"/>
        </w:rPr>
      </w:pPr>
    </w:p>
    <w:p w14:paraId="6228A4A7">
      <w:pPr>
        <w:pStyle w:val="2"/>
        <w:rPr>
          <w:rFonts w:ascii="宋体" w:hAnsi="宋体"/>
          <w:sz w:val="24"/>
        </w:rPr>
      </w:pPr>
    </w:p>
    <w:p w14:paraId="287C2ECA">
      <w:pPr>
        <w:pStyle w:val="2"/>
        <w:rPr>
          <w:rFonts w:ascii="宋体" w:hAnsi="宋体"/>
          <w:sz w:val="24"/>
        </w:rPr>
      </w:pPr>
    </w:p>
    <w:p w14:paraId="59F4AA5D">
      <w:pPr>
        <w:pStyle w:val="2"/>
        <w:rPr>
          <w:rFonts w:ascii="宋体" w:hAnsi="宋体"/>
          <w:sz w:val="24"/>
        </w:rPr>
      </w:pPr>
    </w:p>
    <w:p w14:paraId="5BA696AF">
      <w:pPr>
        <w:pStyle w:val="2"/>
        <w:rPr>
          <w:rFonts w:ascii="宋体" w:hAnsi="宋体"/>
          <w:sz w:val="24"/>
        </w:rPr>
      </w:pPr>
    </w:p>
    <w:p w14:paraId="328B77B6">
      <w:pPr>
        <w:pStyle w:val="2"/>
        <w:rPr>
          <w:rFonts w:ascii="宋体" w:hAnsi="宋体"/>
          <w:sz w:val="24"/>
        </w:rPr>
      </w:pPr>
    </w:p>
    <w:p w14:paraId="0806FD48">
      <w:pPr>
        <w:pStyle w:val="2"/>
        <w:rPr>
          <w:rFonts w:ascii="宋体" w:hAnsi="宋体"/>
          <w:sz w:val="24"/>
        </w:rPr>
      </w:pPr>
    </w:p>
    <w:p w14:paraId="4B0B4DE4">
      <w:pPr>
        <w:pStyle w:val="2"/>
        <w:rPr>
          <w:rFonts w:ascii="宋体" w:hAnsi="宋体"/>
          <w:sz w:val="24"/>
        </w:rPr>
      </w:pPr>
    </w:p>
    <w:p w14:paraId="1D0E67F2">
      <w:pPr>
        <w:pStyle w:val="2"/>
        <w:rPr>
          <w:rFonts w:ascii="宋体" w:hAnsi="宋体"/>
          <w:sz w:val="24"/>
        </w:rPr>
      </w:pPr>
    </w:p>
    <w:p w14:paraId="12E59F13">
      <w:pPr>
        <w:pStyle w:val="2"/>
        <w:rPr>
          <w:rFonts w:ascii="宋体" w:hAnsi="宋体"/>
          <w:sz w:val="24"/>
        </w:rPr>
      </w:pPr>
    </w:p>
    <w:p w14:paraId="43E4F72C">
      <w:pPr>
        <w:pStyle w:val="2"/>
        <w:rPr>
          <w:rFonts w:ascii="宋体" w:hAnsi="宋体"/>
          <w:sz w:val="24"/>
        </w:rPr>
      </w:pPr>
    </w:p>
    <w:p w14:paraId="390CADEF">
      <w:pPr>
        <w:pStyle w:val="12"/>
        <w:spacing w:before="75" w:beforeAutospacing="0" w:after="75" w:afterAutospacing="0"/>
        <w:jc w:val="center"/>
        <w:rPr>
          <w:rFonts w:hint="eastAsia" w:cs="宋体"/>
          <w:b/>
          <w:bCs/>
          <w:sz w:val="32"/>
          <w:szCs w:val="32"/>
        </w:rPr>
      </w:pPr>
    </w:p>
    <w:p w14:paraId="2072F4C6">
      <w:pPr>
        <w:pStyle w:val="2"/>
        <w:rPr>
          <w:rFonts w:ascii="宋体" w:hAnsi="宋体"/>
          <w:sz w:val="24"/>
        </w:rPr>
      </w:pPr>
    </w:p>
    <w:p w14:paraId="1942BE15">
      <w:pPr>
        <w:pStyle w:val="2"/>
        <w:rPr>
          <w:rFonts w:ascii="宋体" w:hAnsi="宋体"/>
          <w:sz w:val="24"/>
        </w:rPr>
      </w:pPr>
    </w:p>
    <w:p w14:paraId="0C39BD2C">
      <w:pPr>
        <w:pStyle w:val="12"/>
        <w:spacing w:before="75" w:beforeAutospacing="0" w:after="75" w:afterAutospacing="0"/>
        <w:jc w:val="center"/>
        <w:rPr>
          <w:rFonts w:hint="eastAsia"/>
          <w:b/>
          <w:sz w:val="32"/>
          <w:szCs w:val="32"/>
        </w:rPr>
      </w:pPr>
    </w:p>
    <w:p w14:paraId="4484A086">
      <w:pPr>
        <w:pStyle w:val="12"/>
        <w:spacing w:before="75" w:beforeAutospacing="0" w:after="75" w:afterAutospacing="0"/>
        <w:jc w:val="center"/>
        <w:rPr>
          <w:rFonts w:hint="eastAsia"/>
          <w:b/>
          <w:sz w:val="32"/>
          <w:szCs w:val="32"/>
        </w:rPr>
      </w:pPr>
    </w:p>
    <w:p w14:paraId="6C4FD604">
      <w:pPr>
        <w:spacing w:line="500" w:lineRule="exact"/>
        <w:jc w:val="both"/>
        <w:rPr>
          <w:rFonts w:hint="eastAsia" w:ascii="宋体" w:hAnsi="宋体" w:eastAsia="宋体" w:cs="宋体"/>
          <w:b/>
          <w:bCs/>
          <w:sz w:val="36"/>
          <w:szCs w:val="36"/>
        </w:rPr>
      </w:pPr>
    </w:p>
    <w:p w14:paraId="45B02B9E">
      <w:pPr>
        <w:spacing w:line="500" w:lineRule="exact"/>
        <w:jc w:val="center"/>
        <w:rPr>
          <w:rFonts w:hint="eastAsia" w:ascii="宋体" w:hAnsi="宋体" w:eastAsia="宋体" w:cs="宋体"/>
          <w:b/>
          <w:bCs/>
          <w:sz w:val="36"/>
          <w:szCs w:val="36"/>
        </w:rPr>
      </w:pPr>
    </w:p>
    <w:p w14:paraId="125105DA">
      <w:pPr>
        <w:spacing w:line="500" w:lineRule="exact"/>
        <w:jc w:val="center"/>
        <w:rPr>
          <w:rFonts w:hint="eastAsia" w:ascii="宋体" w:hAnsi="宋体" w:eastAsia="宋体" w:cs="宋体"/>
          <w:b/>
          <w:bCs/>
          <w:sz w:val="36"/>
          <w:szCs w:val="36"/>
        </w:rPr>
      </w:pPr>
    </w:p>
    <w:p w14:paraId="41DE4D15">
      <w:pPr>
        <w:spacing w:line="500" w:lineRule="exact"/>
        <w:jc w:val="center"/>
        <w:rPr>
          <w:rFonts w:hint="eastAsia" w:ascii="宋体" w:hAnsi="宋体" w:eastAsia="宋体" w:cs="宋体"/>
          <w:b/>
          <w:bCs/>
          <w:sz w:val="36"/>
          <w:szCs w:val="36"/>
        </w:rPr>
      </w:pPr>
    </w:p>
    <w:p w14:paraId="02C715D3">
      <w:pPr>
        <w:spacing w:line="500" w:lineRule="exact"/>
        <w:jc w:val="center"/>
        <w:rPr>
          <w:rFonts w:hint="eastAsia" w:ascii="宋体" w:hAnsi="宋体" w:eastAsia="宋体" w:cs="宋体"/>
          <w:b/>
          <w:bCs/>
          <w:sz w:val="36"/>
          <w:szCs w:val="36"/>
          <w:lang w:eastAsia="zh-CN"/>
        </w:rPr>
      </w:pPr>
      <w:r>
        <w:rPr>
          <w:rFonts w:hint="eastAsia" w:ascii="宋体" w:hAnsi="宋体" w:eastAsia="宋体" w:cs="宋体"/>
          <w:b/>
          <w:bCs/>
          <w:sz w:val="36"/>
          <w:szCs w:val="36"/>
        </w:rPr>
        <w:t>不接受联合体</w:t>
      </w:r>
      <w:r>
        <w:rPr>
          <w:rFonts w:hint="eastAsia" w:ascii="宋体" w:hAnsi="宋体" w:cs="宋体"/>
          <w:b/>
          <w:bCs/>
          <w:sz w:val="36"/>
          <w:szCs w:val="36"/>
          <w:lang w:eastAsia="zh-CN"/>
        </w:rPr>
        <w:t>响应</w:t>
      </w:r>
      <w:r>
        <w:rPr>
          <w:rFonts w:hint="eastAsia" w:ascii="宋体" w:hAnsi="宋体" w:eastAsia="宋体" w:cs="宋体"/>
          <w:b/>
          <w:bCs/>
          <w:sz w:val="36"/>
          <w:szCs w:val="36"/>
        </w:rPr>
        <w:t>，不允许分包</w:t>
      </w:r>
      <w:r>
        <w:rPr>
          <w:rFonts w:hint="eastAsia" w:ascii="宋体" w:hAnsi="宋体" w:eastAsia="宋体" w:cs="宋体"/>
          <w:b/>
          <w:bCs/>
          <w:sz w:val="36"/>
          <w:szCs w:val="36"/>
          <w:lang w:eastAsia="zh-CN"/>
        </w:rPr>
        <w:t>、转包承诺函</w:t>
      </w:r>
    </w:p>
    <w:p w14:paraId="6B787A97">
      <w:pPr>
        <w:spacing w:line="500" w:lineRule="exact"/>
        <w:jc w:val="center"/>
        <w:rPr>
          <w:rFonts w:hint="eastAsia" w:ascii="宋体" w:hAnsi="宋体" w:eastAsia="宋体" w:cs="宋体"/>
          <w:b/>
          <w:bCs/>
          <w:sz w:val="36"/>
          <w:szCs w:val="36"/>
          <w:lang w:eastAsia="zh-CN"/>
        </w:rPr>
      </w:pPr>
    </w:p>
    <w:p w14:paraId="2A8F0F28">
      <w:pPr>
        <w:spacing w:line="500" w:lineRule="exact"/>
        <w:jc w:val="left"/>
        <w:rPr>
          <w:rFonts w:hint="eastAsia" w:ascii="宋体" w:hAnsi="宋体" w:cs="宋体"/>
          <w:b w:val="0"/>
          <w:bCs w:val="0"/>
          <w:sz w:val="24"/>
          <w:szCs w:val="24"/>
          <w:u w:val="single"/>
          <w:lang w:eastAsia="zh-CN"/>
        </w:rPr>
      </w:pPr>
      <w:r>
        <w:rPr>
          <w:rFonts w:hint="eastAsia" w:ascii="宋体" w:hAnsi="宋体" w:cs="宋体"/>
          <w:b w:val="0"/>
          <w:bCs w:val="0"/>
          <w:sz w:val="24"/>
          <w:szCs w:val="24"/>
          <w:lang w:eastAsia="zh-CN"/>
        </w:rPr>
        <w:t>致（采购人）：</w:t>
      </w:r>
      <w:r>
        <w:rPr>
          <w:rFonts w:hint="eastAsia" w:ascii="宋体" w:hAnsi="宋体" w:cs="宋体"/>
          <w:b w:val="0"/>
          <w:bCs w:val="0"/>
          <w:sz w:val="24"/>
          <w:szCs w:val="24"/>
          <w:u w:val="single"/>
          <w:lang w:eastAsia="zh-CN"/>
        </w:rPr>
        <w:t>福建省级机关医院</w:t>
      </w:r>
    </w:p>
    <w:p w14:paraId="2826E8E2">
      <w:pPr>
        <w:spacing w:line="500" w:lineRule="exact"/>
        <w:jc w:val="left"/>
        <w:rPr>
          <w:rFonts w:hint="eastAsia" w:ascii="宋体" w:hAnsi="宋体" w:cs="宋体"/>
          <w:b w:val="0"/>
          <w:bCs w:val="0"/>
          <w:sz w:val="24"/>
          <w:szCs w:val="24"/>
          <w:lang w:eastAsia="zh-CN"/>
        </w:rPr>
      </w:pPr>
    </w:p>
    <w:p w14:paraId="515DBB4E">
      <w:pPr>
        <w:spacing w:line="500" w:lineRule="exact"/>
        <w:ind w:firstLine="480" w:firstLineChars="200"/>
        <w:jc w:val="left"/>
        <w:rPr>
          <w:rFonts w:hint="eastAsia" w:ascii="宋体" w:hAnsi="宋体" w:cs="宋体"/>
          <w:b w:val="0"/>
          <w:bCs w:val="0"/>
          <w:sz w:val="24"/>
          <w:szCs w:val="24"/>
          <w:lang w:eastAsia="zh-CN"/>
        </w:rPr>
      </w:pPr>
      <w:r>
        <w:rPr>
          <w:rFonts w:hint="eastAsia" w:ascii="宋体" w:hAnsi="宋体" w:cs="宋体"/>
          <w:b w:val="0"/>
          <w:bCs w:val="0"/>
          <w:sz w:val="24"/>
          <w:szCs w:val="24"/>
          <w:lang w:eastAsia="zh-CN"/>
        </w:rPr>
        <w:t>我方在此次招标活动中为非联合体投标。若中标，绝不将项目分包、转包于其他单位。如违法承诺，自愿承担一切法律责任。</w:t>
      </w:r>
    </w:p>
    <w:p w14:paraId="77ABF7D8">
      <w:pPr>
        <w:spacing w:line="500" w:lineRule="exact"/>
        <w:jc w:val="left"/>
        <w:rPr>
          <w:rFonts w:hint="eastAsia" w:ascii="宋体" w:hAnsi="宋体" w:cs="宋体"/>
          <w:b w:val="0"/>
          <w:bCs w:val="0"/>
          <w:sz w:val="24"/>
          <w:szCs w:val="24"/>
          <w:lang w:eastAsia="zh-CN"/>
        </w:rPr>
      </w:pPr>
    </w:p>
    <w:p w14:paraId="318C6D42">
      <w:pPr>
        <w:pStyle w:val="2"/>
        <w:jc w:val="center"/>
        <w:rPr>
          <w:rFonts w:hint="default"/>
          <w:b w:val="0"/>
          <w:bCs w:val="0"/>
          <w:sz w:val="24"/>
          <w:szCs w:val="24"/>
          <w:lang w:val="en-US" w:eastAsia="zh-CN"/>
        </w:rPr>
      </w:pPr>
    </w:p>
    <w:p w14:paraId="00286DB7">
      <w:pPr>
        <w:pStyle w:val="2"/>
        <w:rPr>
          <w:rFonts w:ascii="宋体" w:hAnsi="宋体"/>
          <w:sz w:val="24"/>
          <w:szCs w:val="24"/>
        </w:rPr>
      </w:pPr>
    </w:p>
    <w:p w14:paraId="1B44EF56">
      <w:pPr>
        <w:pStyle w:val="2"/>
        <w:rPr>
          <w:rFonts w:ascii="宋体" w:hAnsi="宋体"/>
          <w:sz w:val="24"/>
          <w:szCs w:val="24"/>
        </w:rPr>
      </w:pPr>
    </w:p>
    <w:p w14:paraId="4D579334">
      <w:pPr>
        <w:jc w:val="center"/>
        <w:rPr>
          <w:rFonts w:hint="eastAsia" w:ascii="宋体" w:hAnsi="宋体" w:cs="宋体"/>
          <w:b w:val="0"/>
          <w:sz w:val="24"/>
        </w:rPr>
      </w:pPr>
    </w:p>
    <w:p w14:paraId="51E1AA12">
      <w:pPr>
        <w:jc w:val="center"/>
        <w:rPr>
          <w:rFonts w:hint="eastAsia" w:ascii="宋体" w:hAnsi="宋体" w:cs="宋体"/>
          <w:b w:val="0"/>
          <w:sz w:val="24"/>
        </w:rPr>
      </w:pPr>
    </w:p>
    <w:p w14:paraId="3F645ABB">
      <w:pPr>
        <w:jc w:val="center"/>
        <w:rPr>
          <w:rFonts w:hint="eastAsia" w:ascii="宋体" w:hAnsi="宋体" w:cs="宋体"/>
          <w:b w:val="0"/>
          <w:sz w:val="24"/>
        </w:rPr>
      </w:pPr>
    </w:p>
    <w:p w14:paraId="1102BCE6">
      <w:pPr>
        <w:jc w:val="center"/>
        <w:rPr>
          <w:rFonts w:hint="eastAsia" w:ascii="宋体" w:hAnsi="宋体" w:cs="宋体"/>
          <w:b w:val="0"/>
          <w:sz w:val="24"/>
        </w:rPr>
      </w:pPr>
    </w:p>
    <w:p w14:paraId="3AE1DD14">
      <w:pPr>
        <w:jc w:val="center"/>
        <w:rPr>
          <w:rFonts w:hint="eastAsia" w:ascii="宋体" w:hAnsi="宋体" w:cs="宋体"/>
          <w:b w:val="0"/>
          <w:sz w:val="24"/>
        </w:rPr>
      </w:pPr>
    </w:p>
    <w:p w14:paraId="02B22836">
      <w:pPr>
        <w:jc w:val="center"/>
        <w:rPr>
          <w:rFonts w:hint="eastAsia" w:ascii="宋体" w:hAnsi="宋体" w:cs="宋体"/>
          <w:b w:val="0"/>
          <w:sz w:val="24"/>
        </w:rPr>
      </w:pPr>
    </w:p>
    <w:p w14:paraId="0AF1B08A">
      <w:pPr>
        <w:jc w:val="center"/>
        <w:rPr>
          <w:rFonts w:hint="eastAsia" w:ascii="宋体" w:hAnsi="宋体" w:cs="宋体"/>
          <w:b w:val="0"/>
          <w:sz w:val="24"/>
        </w:rPr>
      </w:pPr>
    </w:p>
    <w:p w14:paraId="38B0D24B">
      <w:pPr>
        <w:jc w:val="center"/>
        <w:rPr>
          <w:rFonts w:hint="eastAsia" w:ascii="宋体" w:hAnsi="宋体" w:cs="宋体"/>
          <w:b w:val="0"/>
          <w:sz w:val="24"/>
        </w:rPr>
      </w:pPr>
    </w:p>
    <w:p w14:paraId="47256549">
      <w:pPr>
        <w:jc w:val="center"/>
        <w:rPr>
          <w:rFonts w:hint="eastAsia" w:ascii="宋体" w:hAnsi="宋体" w:cs="宋体"/>
          <w:b w:val="0"/>
          <w:sz w:val="24"/>
        </w:rPr>
      </w:pPr>
    </w:p>
    <w:p w14:paraId="5C12E67F">
      <w:pPr>
        <w:jc w:val="center"/>
        <w:rPr>
          <w:rFonts w:hint="eastAsia" w:ascii="宋体" w:hAnsi="宋体" w:cs="宋体"/>
          <w:b w:val="0"/>
          <w:sz w:val="24"/>
        </w:rPr>
      </w:pPr>
    </w:p>
    <w:p w14:paraId="0CDD9F77">
      <w:pPr>
        <w:jc w:val="center"/>
        <w:rPr>
          <w:rFonts w:hint="eastAsia" w:ascii="宋体" w:hAnsi="宋体" w:cs="宋体"/>
          <w:b w:val="0"/>
          <w:sz w:val="24"/>
        </w:rPr>
      </w:pPr>
    </w:p>
    <w:p w14:paraId="18620D84">
      <w:pPr>
        <w:jc w:val="center"/>
        <w:rPr>
          <w:rFonts w:hint="eastAsia" w:ascii="宋体" w:hAnsi="宋体" w:cs="宋体"/>
          <w:b w:val="0"/>
          <w:sz w:val="24"/>
        </w:rPr>
      </w:pPr>
    </w:p>
    <w:p w14:paraId="102EA827">
      <w:pPr>
        <w:jc w:val="center"/>
        <w:rPr>
          <w:rFonts w:hint="eastAsia" w:ascii="宋体" w:hAnsi="宋体" w:cs="宋体"/>
          <w:b w:val="0"/>
          <w:sz w:val="24"/>
        </w:rPr>
      </w:pPr>
    </w:p>
    <w:p w14:paraId="265EFD3E">
      <w:pPr>
        <w:pStyle w:val="2"/>
        <w:ind w:firstLine="0" w:firstLineChars="0"/>
        <w:jc w:val="center"/>
        <w:rPr>
          <w:rFonts w:hint="eastAsia" w:ascii="宋体" w:hAnsi="宋体" w:cs="宋体"/>
          <w:b w:val="0"/>
          <w:sz w:val="24"/>
          <w:szCs w:val="24"/>
          <w:u w:val="single"/>
        </w:rPr>
      </w:pPr>
      <w:r>
        <w:rPr>
          <w:rFonts w:hint="eastAsia" w:ascii="宋体" w:hAnsi="宋体" w:cs="宋体"/>
          <w:b w:val="0"/>
          <w:sz w:val="24"/>
          <w:szCs w:val="24"/>
          <w:lang w:eastAsia="zh-CN"/>
        </w:rPr>
        <w:t>供应商（全称并加盖单位公章）：</w:t>
      </w:r>
      <w:r>
        <w:rPr>
          <w:rFonts w:hint="eastAsia" w:ascii="宋体" w:hAnsi="宋体" w:cs="宋体"/>
          <w:b w:val="0"/>
          <w:sz w:val="24"/>
          <w:szCs w:val="24"/>
          <w:u w:val="single"/>
          <w:lang w:val="en-US" w:eastAsia="zh-CN"/>
        </w:rPr>
        <w:t xml:space="preserve">                     </w:t>
      </w:r>
    </w:p>
    <w:p w14:paraId="5C5AAF49">
      <w:pPr>
        <w:pStyle w:val="2"/>
        <w:ind w:firstLine="240" w:firstLineChars="100"/>
        <w:jc w:val="center"/>
        <w:rPr>
          <w:rFonts w:hint="eastAsia" w:ascii="宋体" w:hAnsi="宋体" w:cs="宋体"/>
          <w:b w:val="0"/>
          <w:sz w:val="24"/>
          <w:szCs w:val="24"/>
          <w:lang w:val="en-US" w:eastAsia="zh-CN"/>
        </w:rPr>
      </w:pPr>
    </w:p>
    <w:p w14:paraId="6C608C2A">
      <w:pPr>
        <w:pStyle w:val="2"/>
        <w:ind w:firstLine="0" w:firstLineChars="0"/>
        <w:jc w:val="center"/>
        <w:rPr>
          <w:rFonts w:hint="default" w:ascii="宋体" w:hAnsi="宋体" w:eastAsia="宋体" w:cs="宋体"/>
          <w:b w:val="0"/>
          <w:sz w:val="24"/>
          <w:szCs w:val="24"/>
          <w:lang w:val="en-US" w:eastAsia="zh-CN"/>
        </w:rPr>
      </w:pPr>
      <w:r>
        <w:rPr>
          <w:rFonts w:hint="eastAsia" w:ascii="宋体" w:hAnsi="宋体" w:cs="宋体"/>
          <w:b w:val="0"/>
          <w:sz w:val="24"/>
          <w:szCs w:val="24"/>
          <w:lang w:val="en-US" w:eastAsia="zh-CN"/>
        </w:rPr>
        <w:t xml:space="preserve">        日期：     年   月    日</w:t>
      </w:r>
    </w:p>
    <w:p w14:paraId="64AB3F6A">
      <w:pPr>
        <w:pStyle w:val="20"/>
        <w:jc w:val="center"/>
        <w:outlineLvl w:val="3"/>
        <w:rPr>
          <w:b/>
          <w:sz w:val="30"/>
          <w:szCs w:val="30"/>
        </w:rPr>
      </w:pPr>
    </w:p>
    <w:p w14:paraId="298AE230">
      <w:pPr>
        <w:pStyle w:val="20"/>
        <w:jc w:val="center"/>
        <w:outlineLvl w:val="3"/>
        <w:rPr>
          <w:b/>
          <w:sz w:val="30"/>
          <w:szCs w:val="30"/>
        </w:rPr>
      </w:pPr>
    </w:p>
    <w:p w14:paraId="3A0FDA79">
      <w:pPr>
        <w:pStyle w:val="20"/>
        <w:jc w:val="center"/>
        <w:outlineLvl w:val="3"/>
        <w:rPr>
          <w:b/>
          <w:sz w:val="30"/>
          <w:szCs w:val="30"/>
        </w:rPr>
      </w:pPr>
    </w:p>
    <w:p w14:paraId="781D8EDD">
      <w:pPr>
        <w:pStyle w:val="20"/>
        <w:jc w:val="center"/>
        <w:outlineLvl w:val="3"/>
        <w:rPr>
          <w:b/>
          <w:sz w:val="30"/>
          <w:szCs w:val="30"/>
        </w:rPr>
      </w:pPr>
    </w:p>
    <w:p w14:paraId="6B55D668">
      <w:pPr>
        <w:pStyle w:val="20"/>
        <w:jc w:val="center"/>
        <w:outlineLvl w:val="3"/>
        <w:rPr>
          <w:b/>
          <w:sz w:val="30"/>
          <w:szCs w:val="30"/>
        </w:rPr>
      </w:pPr>
    </w:p>
    <w:p w14:paraId="5563FCC9">
      <w:pPr>
        <w:pStyle w:val="20"/>
        <w:jc w:val="center"/>
        <w:outlineLvl w:val="3"/>
        <w:rPr>
          <w:b/>
          <w:sz w:val="30"/>
          <w:szCs w:val="30"/>
        </w:rPr>
      </w:pPr>
    </w:p>
    <w:p w14:paraId="16A22BBE">
      <w:pPr>
        <w:pStyle w:val="20"/>
        <w:jc w:val="center"/>
        <w:outlineLvl w:val="3"/>
        <w:rPr>
          <w:sz w:val="30"/>
          <w:szCs w:val="30"/>
        </w:rPr>
      </w:pPr>
      <w:r>
        <w:rPr>
          <w:b/>
          <w:sz w:val="30"/>
          <w:szCs w:val="30"/>
        </w:rPr>
        <w:t>中小企业声明函（服务）</w:t>
      </w:r>
    </w:p>
    <w:p w14:paraId="3A4375FB">
      <w:pPr>
        <w:pStyle w:val="20"/>
        <w:ind w:firstLine="480"/>
        <w:jc w:val="left"/>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采购活动，服务全部由符合政策要求的中小企业承接。相关企业（含联合体中的中小企业、签订分包意向协议的中小企业）的具体情况如下：</w:t>
      </w:r>
    </w:p>
    <w:p w14:paraId="52D3C1BA">
      <w:pPr>
        <w:pStyle w:val="20"/>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万元1，属于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6381ABDC">
      <w:pPr>
        <w:pStyle w:val="20"/>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w:t>
      </w:r>
      <w:r>
        <w:rPr>
          <w:rFonts w:hint="eastAsia" w:ascii="宋体" w:hAnsi="宋体" w:eastAsia="宋体" w:cs="宋体"/>
          <w:sz w:val="24"/>
          <w:szCs w:val="24"/>
        </w:rPr>
        <w:t>人，营业收入为</w:t>
      </w:r>
      <w:r>
        <w:rPr>
          <w:rFonts w:hint="eastAsia" w:ascii="宋体" w:hAnsi="宋体" w:eastAsia="宋体" w:cs="宋体"/>
          <w:sz w:val="24"/>
          <w:szCs w:val="24"/>
          <w:u w:val="single"/>
        </w:rPr>
        <w:t>　　　　　</w:t>
      </w:r>
      <w:r>
        <w:rPr>
          <w:rFonts w:hint="eastAsia" w:ascii="宋体" w:hAnsi="宋体" w:eastAsia="宋体" w:cs="宋体"/>
          <w:sz w:val="24"/>
          <w:szCs w:val="24"/>
        </w:rPr>
        <w:t>万元，资产总额为</w:t>
      </w:r>
      <w:r>
        <w:rPr>
          <w:rFonts w:hint="eastAsia" w:ascii="宋体" w:hAnsi="宋体" w:eastAsia="宋体" w:cs="宋体"/>
          <w:sz w:val="24"/>
          <w:szCs w:val="24"/>
          <w:u w:val="single"/>
        </w:rPr>
        <w:t>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21D4575B">
      <w:pPr>
        <w:pStyle w:val="20"/>
        <w:ind w:firstLine="480"/>
        <w:jc w:val="left"/>
        <w:rPr>
          <w:rFonts w:hint="eastAsia" w:ascii="宋体" w:hAnsi="宋体" w:eastAsia="宋体" w:cs="宋体"/>
          <w:sz w:val="24"/>
          <w:szCs w:val="24"/>
        </w:rPr>
      </w:pPr>
      <w:r>
        <w:rPr>
          <w:rFonts w:hint="eastAsia" w:ascii="宋体" w:hAnsi="宋体" w:eastAsia="宋体" w:cs="宋体"/>
          <w:sz w:val="24"/>
          <w:szCs w:val="24"/>
        </w:rPr>
        <w:t>……</w:t>
      </w:r>
    </w:p>
    <w:p w14:paraId="41419F96">
      <w:pPr>
        <w:pStyle w:val="20"/>
        <w:ind w:firstLine="480"/>
        <w:jc w:val="left"/>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59DFE477">
      <w:pPr>
        <w:pStyle w:val="20"/>
        <w:ind w:firstLine="480"/>
        <w:jc w:val="left"/>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2C71B2FE">
      <w:pPr>
        <w:pStyle w:val="20"/>
        <w:ind w:firstLine="480"/>
        <w:jc w:val="right"/>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4731D567">
      <w:pPr>
        <w:pStyle w:val="20"/>
        <w:ind w:firstLine="48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14:paraId="76ABDB88">
      <w:pPr>
        <w:pStyle w:val="20"/>
        <w:ind w:firstLine="480"/>
        <w:jc w:val="left"/>
        <w:rPr>
          <w:rFonts w:hint="eastAsia" w:ascii="宋体" w:hAnsi="宋体" w:eastAsia="宋体" w:cs="宋体"/>
          <w:sz w:val="24"/>
          <w:szCs w:val="24"/>
        </w:rPr>
      </w:pPr>
      <w:r>
        <w:rPr>
          <w:rFonts w:hint="eastAsia" w:ascii="宋体" w:hAnsi="宋体" w:eastAsia="宋体" w:cs="宋体"/>
          <w:sz w:val="24"/>
          <w:szCs w:val="24"/>
        </w:rPr>
        <w:t>※注意：</w:t>
      </w:r>
    </w:p>
    <w:p w14:paraId="50C4AB32">
      <w:pPr>
        <w:pStyle w:val="20"/>
        <w:ind w:firstLine="480"/>
        <w:jc w:val="left"/>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3E006054">
      <w:pPr>
        <w:pStyle w:val="20"/>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须按</w:t>
      </w:r>
      <w:r>
        <w:rPr>
          <w:rFonts w:hint="eastAsia" w:ascii="宋体" w:hAnsi="宋体" w:eastAsia="宋体" w:cs="宋体"/>
          <w:sz w:val="24"/>
          <w:szCs w:val="24"/>
          <w:lang w:eastAsia="zh-CN"/>
        </w:rPr>
        <w:t>采购</w:t>
      </w:r>
      <w:r>
        <w:rPr>
          <w:rFonts w:hint="eastAsia" w:ascii="宋体" w:hAnsi="宋体" w:eastAsia="宋体" w:cs="宋体"/>
          <w:sz w:val="24"/>
          <w:szCs w:val="24"/>
        </w:rPr>
        <w:t>文件中明确的所属行业填列，多品目项目中须按上表要求逐条填列，否则，其提供的中小企业声明将被判定为无效声明函，由此造成的后果由</w:t>
      </w:r>
      <w:r>
        <w:rPr>
          <w:rFonts w:hint="eastAsia" w:ascii="宋体" w:hAnsi="宋体" w:eastAsia="宋体" w:cs="宋体"/>
          <w:sz w:val="24"/>
          <w:szCs w:val="24"/>
          <w:lang w:eastAsia="zh-CN"/>
        </w:rPr>
        <w:t>供应商</w:t>
      </w:r>
      <w:r>
        <w:rPr>
          <w:rFonts w:hint="eastAsia" w:ascii="宋体" w:hAnsi="宋体" w:eastAsia="宋体" w:cs="宋体"/>
          <w:sz w:val="24"/>
          <w:szCs w:val="24"/>
        </w:rPr>
        <w:t>自行承担（涉及资格的按无效投标处理；涉及价格评审优惠的，不予认定）。</w:t>
      </w:r>
    </w:p>
    <w:p w14:paraId="22BE1929">
      <w:pPr>
        <w:pStyle w:val="20"/>
        <w:ind w:firstLine="480"/>
        <w:jc w:val="left"/>
      </w:pPr>
      <w:r>
        <w:rPr>
          <w:rFonts w:hint="eastAsia" w:ascii="宋体" w:hAnsi="宋体" w:eastAsia="宋体" w:cs="宋体"/>
          <w:sz w:val="24"/>
          <w:szCs w:val="24"/>
        </w:rPr>
        <w:t>3、</w:t>
      </w:r>
      <w:r>
        <w:rPr>
          <w:rFonts w:hint="eastAsia" w:ascii="宋体" w:hAnsi="宋体" w:eastAsia="宋体" w:cs="宋体"/>
          <w:sz w:val="24"/>
          <w:szCs w:val="24"/>
          <w:lang w:eastAsia="zh-CN"/>
        </w:rPr>
        <w:t>供应商</w:t>
      </w:r>
      <w:r>
        <w:rPr>
          <w:rFonts w:hint="eastAsia" w:ascii="宋体" w:hAnsi="宋体" w:eastAsia="宋体" w:cs="宋体"/>
          <w:sz w:val="24"/>
          <w:szCs w:val="24"/>
        </w:rPr>
        <w:t>应当对其出具的《中小企业声明函》真实性负责，</w:t>
      </w:r>
      <w:r>
        <w:rPr>
          <w:rFonts w:hint="eastAsia" w:ascii="宋体" w:hAnsi="宋体" w:eastAsia="宋体" w:cs="宋体"/>
          <w:sz w:val="24"/>
          <w:szCs w:val="24"/>
          <w:lang w:eastAsia="zh-CN"/>
        </w:rPr>
        <w:t>供应商</w:t>
      </w:r>
      <w:r>
        <w:rPr>
          <w:rFonts w:hint="eastAsia" w:ascii="宋体" w:hAnsi="宋体" w:eastAsia="宋体" w:cs="宋体"/>
          <w:sz w:val="24"/>
          <w:szCs w:val="24"/>
        </w:rPr>
        <w:t>出具的《中小企业声明函》内容不实的，属于提供虚假材料谋取中标。在实际操作中，项目属性为货物且</w:t>
      </w:r>
      <w:r>
        <w:rPr>
          <w:rFonts w:hint="eastAsia" w:ascii="宋体" w:hAnsi="宋体" w:eastAsia="宋体" w:cs="宋体"/>
          <w:sz w:val="24"/>
          <w:szCs w:val="24"/>
          <w:lang w:eastAsia="zh-CN"/>
        </w:rPr>
        <w:t>供应商</w:t>
      </w:r>
      <w:r>
        <w:rPr>
          <w:rFonts w:hint="eastAsia" w:ascii="宋体" w:hAnsi="宋体" w:eastAsia="宋体" w:cs="宋体"/>
          <w:sz w:val="24"/>
          <w:szCs w:val="24"/>
        </w:rPr>
        <w:t>希望获得中小企业政策支持的，应从制造商处获得充分、准确的信息。对相关制造商信息了解不充分，或者不能确定相关信息真实、准确的，不建议出具《中小企业声明函》。</w:t>
      </w:r>
      <w:r>
        <w:br w:type="textWrapping"/>
      </w:r>
      <w:r>
        <w:br w:type="page"/>
      </w:r>
    </w:p>
    <w:p w14:paraId="0E0B05E4">
      <w:pPr>
        <w:pStyle w:val="20"/>
        <w:jc w:val="center"/>
        <w:outlineLvl w:val="3"/>
        <w:rPr>
          <w:b/>
          <w:sz w:val="30"/>
          <w:szCs w:val="30"/>
        </w:rPr>
      </w:pPr>
    </w:p>
    <w:p w14:paraId="62E25613">
      <w:pPr>
        <w:pStyle w:val="20"/>
        <w:jc w:val="center"/>
        <w:outlineLvl w:val="3"/>
        <w:rPr>
          <w:sz w:val="30"/>
          <w:szCs w:val="30"/>
        </w:rPr>
      </w:pPr>
      <w:r>
        <w:rPr>
          <w:b/>
          <w:sz w:val="30"/>
          <w:szCs w:val="30"/>
        </w:rPr>
        <w:t>残疾人福利性单位声明函</w:t>
      </w:r>
    </w:p>
    <w:p w14:paraId="3B25693A">
      <w:pPr>
        <w:pStyle w:val="20"/>
        <w:jc w:val="center"/>
        <w:outlineLvl w:val="3"/>
        <w:rPr>
          <w:sz w:val="30"/>
          <w:szCs w:val="30"/>
        </w:rPr>
      </w:pPr>
      <w:r>
        <w:rPr>
          <w:b/>
          <w:sz w:val="30"/>
          <w:szCs w:val="30"/>
        </w:rPr>
        <w:t>（以资格条件落实中小企业扶持政策时适用，若有）</w:t>
      </w:r>
    </w:p>
    <w:p w14:paraId="5DCC5DC4">
      <w:pPr>
        <w:pStyle w:val="20"/>
        <w:ind w:firstLine="480"/>
        <w:jc w:val="left"/>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供应商</w:t>
      </w:r>
      <w:r>
        <w:rPr>
          <w:rFonts w:hint="eastAsia" w:ascii="宋体" w:hAnsi="宋体" w:eastAsia="宋体" w:cs="宋体"/>
          <w:sz w:val="24"/>
          <w:szCs w:val="24"/>
        </w:rPr>
        <w:t>郑重声明，根据《财政部 民政部 中国残疾人联合会关于促进残疾人就业政府采购政策的通知》（财库[2017]141号）、《政府采购促进中小企业发展管理办法》（财库〔2020〕46号）的规定，本</w:t>
      </w:r>
      <w:r>
        <w:rPr>
          <w:rFonts w:hint="eastAsia" w:ascii="宋体" w:hAnsi="宋体" w:eastAsia="宋体" w:cs="宋体"/>
          <w:sz w:val="24"/>
          <w:szCs w:val="24"/>
          <w:lang w:eastAsia="zh-CN"/>
        </w:rPr>
        <w:t>供应商</w:t>
      </w:r>
      <w:r>
        <w:rPr>
          <w:rFonts w:hint="eastAsia" w:ascii="宋体" w:hAnsi="宋体" w:eastAsia="宋体" w:cs="宋体"/>
          <w:sz w:val="24"/>
          <w:szCs w:val="24"/>
        </w:rPr>
        <w:t>为符合条件的残疾人福利性单位，且本</w:t>
      </w:r>
      <w:r>
        <w:rPr>
          <w:rFonts w:hint="eastAsia" w:ascii="宋体" w:hAnsi="宋体" w:eastAsia="宋体" w:cs="宋体"/>
          <w:sz w:val="24"/>
          <w:szCs w:val="24"/>
          <w:lang w:eastAsia="zh-CN"/>
        </w:rPr>
        <w:t>供应商</w:t>
      </w:r>
      <w:r>
        <w:rPr>
          <w:rFonts w:hint="eastAsia" w:ascii="宋体" w:hAnsi="宋体" w:eastAsia="宋体" w:cs="宋体"/>
          <w:sz w:val="24"/>
          <w:szCs w:val="24"/>
        </w:rPr>
        <w:t>参加贵单位的（填写“项目名称”）项目采购活动：</w:t>
      </w:r>
    </w:p>
    <w:p w14:paraId="4CA49BB3">
      <w:pPr>
        <w:pStyle w:val="20"/>
        <w:ind w:firstLine="480"/>
        <w:jc w:val="left"/>
        <w:rPr>
          <w:rFonts w:hint="eastAsia" w:ascii="宋体" w:hAnsi="宋体" w:eastAsia="宋体" w:cs="宋体"/>
          <w:sz w:val="24"/>
          <w:szCs w:val="24"/>
        </w:rPr>
      </w:pPr>
      <w:r>
        <w:rPr>
          <w:rFonts w:hint="eastAsia" w:ascii="宋体" w:hAnsi="宋体" w:eastAsia="宋体" w:cs="宋体"/>
          <w:sz w:val="24"/>
          <w:szCs w:val="24"/>
        </w:rPr>
        <w:t>（ ）提供本</w:t>
      </w:r>
      <w:r>
        <w:rPr>
          <w:rFonts w:hint="eastAsia" w:ascii="宋体" w:hAnsi="宋体" w:eastAsia="宋体" w:cs="宋体"/>
          <w:sz w:val="24"/>
          <w:szCs w:val="24"/>
          <w:lang w:eastAsia="zh-CN"/>
        </w:rPr>
        <w:t>供应商</w:t>
      </w:r>
      <w:r>
        <w:rPr>
          <w:rFonts w:hint="eastAsia" w:ascii="宋体" w:hAnsi="宋体" w:eastAsia="宋体" w:cs="宋体"/>
          <w:sz w:val="24"/>
          <w:szCs w:val="24"/>
        </w:rPr>
        <w:t>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4B98D12D">
      <w:pPr>
        <w:pStyle w:val="20"/>
        <w:ind w:firstLine="480"/>
        <w:jc w:val="left"/>
        <w:rPr>
          <w:rFonts w:hint="eastAsia" w:ascii="宋体" w:hAnsi="宋体" w:eastAsia="宋体" w:cs="宋体"/>
          <w:sz w:val="24"/>
          <w:szCs w:val="24"/>
        </w:rPr>
      </w:pPr>
      <w:r>
        <w:rPr>
          <w:rFonts w:hint="eastAsia" w:ascii="宋体" w:hAnsi="宋体" w:eastAsia="宋体" w:cs="宋体"/>
          <w:sz w:val="24"/>
          <w:szCs w:val="24"/>
        </w:rPr>
        <w:t>（ ）由本</w:t>
      </w:r>
      <w:r>
        <w:rPr>
          <w:rFonts w:hint="eastAsia" w:ascii="宋体" w:hAnsi="宋体" w:eastAsia="宋体" w:cs="宋体"/>
          <w:sz w:val="24"/>
          <w:szCs w:val="24"/>
          <w:lang w:eastAsia="zh-CN"/>
        </w:rPr>
        <w:t>供应商</w:t>
      </w:r>
      <w:r>
        <w:rPr>
          <w:rFonts w:hint="eastAsia" w:ascii="宋体" w:hAnsi="宋体" w:eastAsia="宋体" w:cs="宋体"/>
          <w:sz w:val="24"/>
          <w:szCs w:val="24"/>
        </w:rPr>
        <w:t>承建的（填写“所投采购包、品目号”）工程</w:t>
      </w:r>
    </w:p>
    <w:p w14:paraId="3DC467DB">
      <w:pPr>
        <w:pStyle w:val="20"/>
        <w:ind w:firstLine="480"/>
        <w:jc w:val="left"/>
        <w:rPr>
          <w:rFonts w:hint="eastAsia" w:ascii="宋体" w:hAnsi="宋体" w:eastAsia="宋体" w:cs="宋体"/>
          <w:sz w:val="24"/>
          <w:szCs w:val="24"/>
        </w:rPr>
      </w:pPr>
      <w:r>
        <w:rPr>
          <w:rFonts w:hint="eastAsia" w:ascii="宋体" w:hAnsi="宋体" w:eastAsia="宋体" w:cs="宋体"/>
          <w:sz w:val="24"/>
          <w:szCs w:val="24"/>
        </w:rPr>
        <w:t>（ ）由本</w:t>
      </w:r>
      <w:r>
        <w:rPr>
          <w:rFonts w:hint="eastAsia" w:ascii="宋体" w:hAnsi="宋体" w:eastAsia="宋体" w:cs="宋体"/>
          <w:sz w:val="24"/>
          <w:szCs w:val="24"/>
          <w:lang w:eastAsia="zh-CN"/>
        </w:rPr>
        <w:t>供应商</w:t>
      </w:r>
      <w:r>
        <w:rPr>
          <w:rFonts w:hint="eastAsia" w:ascii="宋体" w:hAnsi="宋体" w:eastAsia="宋体" w:cs="宋体"/>
          <w:sz w:val="24"/>
          <w:szCs w:val="24"/>
        </w:rPr>
        <w:t>承接的（填写“所投采购包、品目号”）服务；</w:t>
      </w:r>
    </w:p>
    <w:p w14:paraId="3E65E37C">
      <w:pPr>
        <w:pStyle w:val="20"/>
        <w:ind w:firstLine="480"/>
        <w:jc w:val="left"/>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供应商</w:t>
      </w:r>
      <w:r>
        <w:rPr>
          <w:rFonts w:hint="eastAsia" w:ascii="宋体" w:hAnsi="宋体" w:eastAsia="宋体" w:cs="宋体"/>
          <w:sz w:val="24"/>
          <w:szCs w:val="24"/>
        </w:rPr>
        <w:t>对上述声明的真实性负责。如有虚假，将依法承担相应责任。</w:t>
      </w:r>
    </w:p>
    <w:p w14:paraId="0F148288">
      <w:pPr>
        <w:pStyle w:val="20"/>
        <w:ind w:firstLine="480"/>
        <w:jc w:val="left"/>
        <w:rPr>
          <w:rFonts w:hint="eastAsia" w:ascii="宋体" w:hAnsi="宋体" w:eastAsia="宋体" w:cs="宋体"/>
          <w:sz w:val="24"/>
          <w:szCs w:val="24"/>
        </w:rPr>
      </w:pPr>
      <w:r>
        <w:rPr>
          <w:rFonts w:hint="eastAsia" w:ascii="宋体" w:hAnsi="宋体" w:eastAsia="宋体" w:cs="宋体"/>
          <w:sz w:val="24"/>
          <w:szCs w:val="24"/>
        </w:rPr>
        <w:t>备注：</w:t>
      </w:r>
    </w:p>
    <w:p w14:paraId="616AB881">
      <w:pPr>
        <w:pStyle w:val="20"/>
        <w:ind w:firstLine="480"/>
        <w:jc w:val="left"/>
        <w:rPr>
          <w:rFonts w:hint="eastAsia" w:ascii="宋体" w:hAnsi="宋体" w:eastAsia="宋体" w:cs="宋体"/>
          <w:sz w:val="24"/>
          <w:szCs w:val="24"/>
        </w:rPr>
      </w:pPr>
      <w:r>
        <w:rPr>
          <w:rFonts w:hint="eastAsia" w:ascii="宋体" w:hAnsi="宋体" w:eastAsia="宋体" w:cs="宋体"/>
          <w:sz w:val="24"/>
          <w:szCs w:val="24"/>
        </w:rPr>
        <w:t>1、请</w:t>
      </w:r>
      <w:r>
        <w:rPr>
          <w:rFonts w:hint="eastAsia" w:ascii="宋体" w:hAnsi="宋体" w:eastAsia="宋体" w:cs="宋体"/>
          <w:sz w:val="24"/>
          <w:szCs w:val="24"/>
          <w:lang w:eastAsia="zh-CN"/>
        </w:rPr>
        <w:t>供应商</w:t>
      </w:r>
      <w:r>
        <w:rPr>
          <w:rFonts w:hint="eastAsia" w:ascii="宋体" w:hAnsi="宋体" w:eastAsia="宋体" w:cs="宋体"/>
          <w:sz w:val="24"/>
          <w:szCs w:val="24"/>
        </w:rPr>
        <w:t>按照实际情况编制填写本声明函，并在相应的（）中打“√”。</w:t>
      </w:r>
    </w:p>
    <w:p w14:paraId="54F19441">
      <w:pPr>
        <w:pStyle w:val="20"/>
        <w:ind w:firstLine="480"/>
        <w:jc w:val="left"/>
        <w:rPr>
          <w:rFonts w:hint="eastAsia" w:ascii="宋体" w:hAnsi="宋体" w:eastAsia="宋体" w:cs="宋体"/>
          <w:sz w:val="24"/>
          <w:szCs w:val="24"/>
        </w:rPr>
      </w:pPr>
      <w:r>
        <w:rPr>
          <w:rFonts w:hint="eastAsia" w:ascii="宋体" w:hAnsi="宋体" w:eastAsia="宋体" w:cs="宋体"/>
          <w:sz w:val="24"/>
          <w:szCs w:val="24"/>
        </w:rPr>
        <w:t>2、若《残疾人福利性单位声明函》内容不真实，视为提供虚假材料。</w:t>
      </w:r>
    </w:p>
    <w:p w14:paraId="5F848E27">
      <w:pPr>
        <w:pStyle w:val="20"/>
        <w:ind w:firstLine="480"/>
        <w:jc w:val="right"/>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3DB7FCD1">
      <w:pPr>
        <w:pStyle w:val="20"/>
        <w:ind w:firstLine="480"/>
        <w:jc w:val="right"/>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年　　月　　日</w:t>
      </w:r>
    </w:p>
    <w:p w14:paraId="6A5A6B5F">
      <w:pPr>
        <w:pStyle w:val="20"/>
        <w:ind w:firstLine="480"/>
        <w:jc w:val="left"/>
        <w:rPr>
          <w:rFonts w:hint="eastAsia" w:ascii="宋体" w:hAnsi="宋体" w:eastAsia="宋体" w:cs="宋体"/>
          <w:sz w:val="24"/>
          <w:szCs w:val="24"/>
        </w:rPr>
      </w:pPr>
      <w:r>
        <w:rPr>
          <w:rFonts w:hint="eastAsia" w:ascii="宋体" w:hAnsi="宋体" w:eastAsia="宋体" w:cs="宋体"/>
          <w:sz w:val="24"/>
          <w:szCs w:val="24"/>
        </w:rPr>
        <w:t>附：</w:t>
      </w:r>
    </w:p>
    <w:p w14:paraId="2CB0FF2E">
      <w:pPr>
        <w:pStyle w:val="20"/>
        <w:jc w:val="center"/>
        <w:outlineLvl w:val="3"/>
        <w:rPr>
          <w:rFonts w:hint="eastAsia" w:ascii="宋体" w:hAnsi="宋体" w:eastAsia="宋体" w:cs="宋体"/>
          <w:sz w:val="24"/>
          <w:szCs w:val="24"/>
        </w:rPr>
      </w:pPr>
      <w:r>
        <w:rPr>
          <w:rFonts w:hint="eastAsia" w:ascii="宋体" w:hAnsi="宋体" w:eastAsia="宋体" w:cs="宋体"/>
          <w:b/>
          <w:sz w:val="24"/>
          <w:szCs w:val="24"/>
        </w:rPr>
        <w:t>监狱企业证明材料</w:t>
      </w:r>
    </w:p>
    <w:p w14:paraId="6AD0CEC0">
      <w:pPr>
        <w:pStyle w:val="20"/>
        <w:ind w:firstLine="480"/>
        <w:jc w:val="left"/>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为监狱企业，提供本单位制造的货物（承接的服务），并提供省级以上监狱管理局、戒毒管理局（含新疆生产建设兵团）出具的属于监狱企业的证明文件。</w:t>
      </w:r>
    </w:p>
    <w:p w14:paraId="371F85F8">
      <w:pPr>
        <w:pStyle w:val="20"/>
        <w:ind w:firstLine="960"/>
        <w:jc w:val="left"/>
        <w:rPr>
          <w:rFonts w:hint="eastAsia"/>
          <w:b/>
          <w:sz w:val="32"/>
          <w:szCs w:val="32"/>
        </w:rPr>
      </w:pPr>
      <w:r>
        <w:t xml:space="preserve"> </w:t>
      </w:r>
      <w:r>
        <w:br w:type="textWrapping"/>
      </w:r>
      <w:r>
        <w:br w:type="page"/>
      </w:r>
    </w:p>
    <w:p w14:paraId="47752EFA">
      <w:pPr>
        <w:pStyle w:val="20"/>
        <w:jc w:val="center"/>
        <w:outlineLvl w:val="2"/>
        <w:rPr>
          <w:color w:val="0000FF"/>
        </w:rPr>
      </w:pPr>
      <w:r>
        <w:rPr>
          <w:b/>
          <w:color w:val="0000FF"/>
          <w:sz w:val="30"/>
          <w:szCs w:val="30"/>
        </w:rPr>
        <w:t>证明材料</w:t>
      </w:r>
    </w:p>
    <w:p w14:paraId="75AD6AA6">
      <w:pPr>
        <w:pStyle w:val="3"/>
        <w:numPr>
          <w:ilvl w:val="0"/>
          <w:numId w:val="0"/>
        </w:numPr>
        <w:spacing w:line="560" w:lineRule="exact"/>
        <w:ind w:firstLine="480" w:firstLineChars="200"/>
        <w:jc w:val="left"/>
        <w:rPr>
          <w:rFonts w:hint="eastAsia" w:ascii="宋体" w:hAnsi="宋体" w:cs="宋体"/>
          <w:color w:val="0000FF"/>
        </w:rPr>
      </w:pPr>
      <w:r>
        <w:rPr>
          <w:color w:val="0000FF"/>
          <w:sz w:val="24"/>
          <w:szCs w:val="24"/>
        </w:rPr>
        <w:t>注：</w:t>
      </w:r>
      <w:r>
        <w:rPr>
          <w:rFonts w:hint="eastAsia"/>
          <w:color w:val="0000FF"/>
          <w:sz w:val="24"/>
          <w:szCs w:val="24"/>
          <w:lang w:eastAsia="zh-CN"/>
        </w:rPr>
        <w:t>根据采购文件</w:t>
      </w:r>
      <w:r>
        <w:rPr>
          <w:color w:val="0000FF"/>
          <w:sz w:val="24"/>
          <w:szCs w:val="24"/>
        </w:rPr>
        <w:t>“</w:t>
      </w:r>
      <w:r>
        <w:rPr>
          <w:rFonts w:hint="eastAsia"/>
          <w:color w:val="0000FF"/>
          <w:sz w:val="24"/>
          <w:szCs w:val="24"/>
          <w:lang w:val="en-US" w:eastAsia="zh-CN"/>
        </w:rPr>
        <w:t>（二）资格承诺函</w:t>
      </w:r>
      <w:r>
        <w:rPr>
          <w:color w:val="0000FF"/>
          <w:sz w:val="24"/>
          <w:szCs w:val="24"/>
        </w:rPr>
        <w:t>”要求，允许供应商采用资格承诺制的，可提供符合要求的</w:t>
      </w:r>
      <w:r>
        <w:rPr>
          <w:rFonts w:hint="eastAsia"/>
          <w:color w:val="0000FF"/>
          <w:sz w:val="24"/>
          <w:szCs w:val="24"/>
          <w:lang w:eastAsia="zh-CN"/>
        </w:rPr>
        <w:t>《</w:t>
      </w:r>
      <w:r>
        <w:rPr>
          <w:rFonts w:hint="eastAsia"/>
          <w:color w:val="0000FF"/>
          <w:sz w:val="24"/>
          <w:szCs w:val="24"/>
          <w:lang w:val="en-US" w:eastAsia="zh-CN"/>
        </w:rPr>
        <w:t>福建省</w:t>
      </w:r>
      <w:r>
        <w:rPr>
          <w:rFonts w:hint="eastAsia"/>
          <w:color w:val="0000FF"/>
          <w:sz w:val="24"/>
          <w:szCs w:val="24"/>
        </w:rPr>
        <w:t>政府采购供应商资格承诺函</w:t>
      </w:r>
      <w:r>
        <w:rPr>
          <w:rFonts w:hint="eastAsia"/>
          <w:color w:val="0000FF"/>
          <w:sz w:val="24"/>
          <w:szCs w:val="24"/>
          <w:lang w:eastAsia="zh-CN"/>
        </w:rPr>
        <w:t>》</w:t>
      </w:r>
      <w:r>
        <w:rPr>
          <w:color w:val="0000FF"/>
          <w:sz w:val="24"/>
          <w:szCs w:val="24"/>
        </w:rPr>
        <w:t>，视为满足采购文件的资格要求，供应商根据响应文件格式提供其中一种证明材料，若重复提供导致的不利后果，由供应商自行负责。</w:t>
      </w:r>
    </w:p>
    <w:p w14:paraId="05D877B0">
      <w:pPr>
        <w:pStyle w:val="3"/>
        <w:numPr>
          <w:ilvl w:val="0"/>
          <w:numId w:val="0"/>
        </w:numPr>
        <w:spacing w:line="560" w:lineRule="exact"/>
        <w:rPr>
          <w:rFonts w:hint="eastAsia"/>
          <w:color w:val="auto"/>
        </w:rPr>
      </w:pPr>
      <w:r>
        <w:rPr>
          <w:rFonts w:hint="eastAsia" w:ascii="宋体" w:hAnsi="宋体" w:eastAsia="宋体" w:cs="宋体"/>
          <w:b/>
          <w:bCs/>
          <w:color w:val="0000FF"/>
          <w:sz w:val="36"/>
          <w:szCs w:val="36"/>
        </w:rPr>
        <w:br w:type="page"/>
      </w:r>
      <w:r>
        <w:rPr>
          <w:rFonts w:hint="eastAsia"/>
          <w:color w:val="auto"/>
          <w:lang w:val="en-US" w:eastAsia="zh-CN"/>
        </w:rPr>
        <w:t>福建省</w:t>
      </w:r>
      <w:r>
        <w:rPr>
          <w:rFonts w:hint="eastAsia"/>
          <w:color w:val="auto"/>
        </w:rPr>
        <w:t>政府采购供应商资格承诺函</w:t>
      </w:r>
    </w:p>
    <w:p w14:paraId="3A5663B4">
      <w:pPr>
        <w:spacing w:line="560" w:lineRule="exact"/>
        <w:rPr>
          <w:rFonts w:hint="eastAsia" w:ascii="仿宋" w:hAnsi="仿宋" w:eastAsia="仿宋" w:cs="仿宋"/>
          <w:color w:val="auto"/>
          <w:sz w:val="32"/>
          <w:szCs w:val="32"/>
        </w:rPr>
      </w:pPr>
    </w:p>
    <w:p w14:paraId="2CF73C40">
      <w:pPr>
        <w:spacing w:line="560" w:lineRule="exact"/>
        <w:rPr>
          <w:rFonts w:hint="eastAsia" w:ascii="宋体" w:hAnsi="宋体" w:cs="宋体"/>
          <w:color w:val="auto"/>
          <w:sz w:val="24"/>
        </w:rPr>
      </w:pPr>
      <w:r>
        <w:rPr>
          <w:rFonts w:hint="eastAsia" w:ascii="宋体" w:hAnsi="宋体" w:cs="宋体"/>
          <w:color w:val="auto"/>
          <w:sz w:val="24"/>
        </w:rPr>
        <w:t>致(采购人或政府采购代理机构):</w:t>
      </w:r>
    </w:p>
    <w:p w14:paraId="30394BE5">
      <w:pPr>
        <w:spacing w:line="560" w:lineRule="exact"/>
        <w:rPr>
          <w:rFonts w:hint="eastAsia" w:ascii="宋体" w:hAnsi="宋体" w:cs="宋体"/>
          <w:color w:val="auto"/>
          <w:sz w:val="24"/>
        </w:rPr>
      </w:pPr>
      <w:r>
        <w:rPr>
          <w:rFonts w:hint="eastAsia" w:ascii="宋体" w:hAnsi="宋体" w:cs="宋体"/>
          <w:color w:val="auto"/>
          <w:sz w:val="24"/>
        </w:rPr>
        <w:t>单位名称(自然人姓名):</w:t>
      </w:r>
    </w:p>
    <w:p w14:paraId="40FCFDD0">
      <w:pPr>
        <w:spacing w:line="560" w:lineRule="exact"/>
        <w:rPr>
          <w:rFonts w:hint="eastAsia" w:ascii="宋体" w:hAnsi="宋体" w:cs="宋体"/>
          <w:color w:val="auto"/>
          <w:sz w:val="24"/>
        </w:rPr>
      </w:pPr>
      <w:r>
        <w:rPr>
          <w:rFonts w:hint="eastAsia" w:ascii="宋体" w:hAnsi="宋体" w:cs="宋体"/>
          <w:color w:val="auto"/>
          <w:sz w:val="24"/>
        </w:rPr>
        <w:t>统一社会信用代码(身份证号码):</w:t>
      </w:r>
    </w:p>
    <w:p w14:paraId="6A88BFB6">
      <w:pPr>
        <w:spacing w:line="560" w:lineRule="exact"/>
        <w:rPr>
          <w:rFonts w:hint="eastAsia" w:ascii="宋体" w:hAnsi="宋体" w:cs="宋体"/>
          <w:color w:val="auto"/>
          <w:sz w:val="24"/>
        </w:rPr>
      </w:pPr>
      <w:r>
        <w:rPr>
          <w:rFonts w:hint="eastAsia" w:ascii="宋体" w:hAnsi="宋体" w:cs="宋体"/>
          <w:color w:val="auto"/>
          <w:sz w:val="24"/>
        </w:rPr>
        <w:t>法定代表人(负责人):</w:t>
      </w:r>
    </w:p>
    <w:p w14:paraId="2CC5E7DD">
      <w:pPr>
        <w:spacing w:line="560" w:lineRule="exact"/>
        <w:rPr>
          <w:rFonts w:hint="eastAsia" w:ascii="宋体" w:hAnsi="宋体" w:cs="宋体"/>
          <w:color w:val="auto"/>
          <w:sz w:val="24"/>
        </w:rPr>
      </w:pPr>
      <w:r>
        <w:rPr>
          <w:rFonts w:hint="eastAsia" w:ascii="宋体" w:hAnsi="宋体" w:cs="宋体"/>
          <w:color w:val="auto"/>
          <w:sz w:val="24"/>
        </w:rPr>
        <w:t>联系地址和电话:</w:t>
      </w:r>
    </w:p>
    <w:p w14:paraId="260F040F">
      <w:pPr>
        <w:spacing w:line="560" w:lineRule="exact"/>
        <w:rPr>
          <w:rFonts w:hint="eastAsia" w:ascii="宋体" w:hAnsi="宋体" w:cs="宋体"/>
          <w:color w:val="auto"/>
          <w:sz w:val="24"/>
        </w:rPr>
      </w:pPr>
    </w:p>
    <w:p w14:paraId="74223B0A">
      <w:pPr>
        <w:spacing w:line="560" w:lineRule="exact"/>
        <w:ind w:firstLine="480" w:firstLineChars="200"/>
        <w:rPr>
          <w:rFonts w:hint="eastAsia" w:ascii="宋体" w:hAnsi="宋体" w:cs="宋体"/>
          <w:color w:val="auto"/>
          <w:sz w:val="24"/>
        </w:rPr>
      </w:pPr>
      <w:r>
        <w:rPr>
          <w:rFonts w:hint="eastAsia" w:ascii="宋体" w:hAnsi="宋体" w:cs="宋体"/>
          <w:color w:val="auto"/>
          <w:sz w:val="24"/>
        </w:rPr>
        <w:t>我单位(本人)自愿参加本次政府采购活动，严格遵守《中华人民共和国政府采购法》及相关法律法规，坚守公开、公平公正和诚实信用等原则，依法诚信经营，并郑重承诺:</w:t>
      </w:r>
    </w:p>
    <w:p w14:paraId="6BD43F33">
      <w:pPr>
        <w:spacing w:line="560" w:lineRule="exact"/>
        <w:ind w:firstLine="480" w:firstLineChars="200"/>
        <w:rPr>
          <w:rFonts w:hint="eastAsia" w:ascii="宋体" w:hAnsi="宋体" w:cs="宋体"/>
          <w:color w:val="auto"/>
          <w:sz w:val="24"/>
        </w:rPr>
      </w:pPr>
      <w:r>
        <w:rPr>
          <w:rFonts w:hint="eastAsia" w:ascii="宋体" w:hAnsi="宋体" w:cs="宋体"/>
          <w:color w:val="auto"/>
          <w:sz w:val="24"/>
        </w:rPr>
        <w:t>一、我单位(本人)具备采购文件要求以及《中华人民共和国政府采购法》第二十二条规定的条件:</w:t>
      </w:r>
    </w:p>
    <w:p w14:paraId="6B75BA7B">
      <w:pPr>
        <w:spacing w:line="560" w:lineRule="exact"/>
        <w:ind w:firstLine="480" w:firstLineChars="200"/>
        <w:rPr>
          <w:rFonts w:hint="eastAsia" w:ascii="宋体" w:hAnsi="宋体" w:cs="宋体"/>
          <w:color w:val="auto"/>
          <w:sz w:val="24"/>
        </w:rPr>
      </w:pPr>
      <w:r>
        <w:rPr>
          <w:rFonts w:hint="eastAsia" w:ascii="宋体" w:hAnsi="宋体" w:cs="宋体"/>
          <w:color w:val="auto"/>
          <w:sz w:val="24"/>
        </w:rPr>
        <w:t>1.具有独立承担民事责任的能力;</w:t>
      </w:r>
    </w:p>
    <w:p w14:paraId="4993EC23">
      <w:pPr>
        <w:spacing w:line="560" w:lineRule="exact"/>
        <w:ind w:firstLine="480" w:firstLineChars="200"/>
        <w:rPr>
          <w:rFonts w:hint="eastAsia" w:ascii="宋体" w:hAnsi="宋体" w:cs="宋体"/>
          <w:color w:val="auto"/>
          <w:sz w:val="24"/>
        </w:rPr>
      </w:pPr>
      <w:r>
        <w:rPr>
          <w:rFonts w:hint="eastAsia" w:ascii="宋体" w:hAnsi="宋体" w:cs="宋体"/>
          <w:color w:val="auto"/>
          <w:sz w:val="24"/>
        </w:rPr>
        <w:t>2.具有良好的商业信誉和健全的财务会计制度;</w:t>
      </w:r>
    </w:p>
    <w:p w14:paraId="5BC5C690">
      <w:pPr>
        <w:spacing w:line="560" w:lineRule="exact"/>
        <w:ind w:firstLine="480" w:firstLineChars="200"/>
        <w:rPr>
          <w:rFonts w:hint="eastAsia" w:ascii="宋体" w:hAnsi="宋体" w:cs="宋体"/>
          <w:color w:val="auto"/>
          <w:sz w:val="24"/>
        </w:rPr>
      </w:pPr>
      <w:r>
        <w:rPr>
          <w:rFonts w:hint="eastAsia" w:ascii="宋体" w:hAnsi="宋体" w:cs="宋体"/>
          <w:color w:val="auto"/>
          <w:sz w:val="24"/>
        </w:rPr>
        <w:t>3.具有履行合同所必需的设备和专业技术能力;</w:t>
      </w:r>
    </w:p>
    <w:p w14:paraId="19C5D062">
      <w:pPr>
        <w:spacing w:line="560" w:lineRule="exact"/>
        <w:ind w:firstLine="480" w:firstLineChars="200"/>
        <w:rPr>
          <w:rFonts w:hint="eastAsia" w:ascii="宋体" w:hAnsi="宋体" w:cs="宋体"/>
          <w:color w:val="auto"/>
          <w:sz w:val="24"/>
        </w:rPr>
      </w:pPr>
      <w:r>
        <w:rPr>
          <w:rFonts w:hint="eastAsia" w:ascii="宋体" w:hAnsi="宋体" w:cs="宋体"/>
          <w:color w:val="auto"/>
          <w:sz w:val="24"/>
        </w:rPr>
        <w:t>4.有依法缴纳税收和社会保障资金的良好记录;</w:t>
      </w:r>
    </w:p>
    <w:p w14:paraId="01A01FD1">
      <w:pPr>
        <w:spacing w:line="560" w:lineRule="exact"/>
        <w:ind w:firstLine="480" w:firstLineChars="200"/>
        <w:rPr>
          <w:rFonts w:hint="eastAsia" w:ascii="宋体" w:hAnsi="宋体" w:cs="宋体"/>
          <w:color w:val="auto"/>
          <w:sz w:val="24"/>
        </w:rPr>
      </w:pPr>
      <w:r>
        <w:rPr>
          <w:rFonts w:hint="eastAsia" w:ascii="宋体" w:hAnsi="宋体" w:cs="宋体"/>
          <w:color w:val="auto"/>
          <w:sz w:val="24"/>
        </w:rPr>
        <w:t>5.参加政府采购活动前三年内，在经营活动中没有重大违法记录；</w:t>
      </w:r>
    </w:p>
    <w:p w14:paraId="4D323D04">
      <w:pPr>
        <w:spacing w:line="560" w:lineRule="exact"/>
        <w:ind w:firstLine="480" w:firstLineChars="200"/>
        <w:rPr>
          <w:rFonts w:hint="eastAsia" w:ascii="宋体" w:hAnsi="宋体" w:cs="宋体"/>
          <w:color w:val="auto"/>
          <w:sz w:val="24"/>
        </w:rPr>
      </w:pPr>
      <w:r>
        <w:rPr>
          <w:rFonts w:hint="eastAsia" w:ascii="宋体" w:hAnsi="宋体" w:cs="宋体"/>
          <w:color w:val="auto"/>
          <w:sz w:val="24"/>
        </w:rPr>
        <w:t>6.法律、行政法规规定的其他条件。</w:t>
      </w:r>
    </w:p>
    <w:p w14:paraId="1EABB020">
      <w:pPr>
        <w:spacing w:line="560" w:lineRule="exact"/>
        <w:ind w:firstLine="480" w:firstLineChars="200"/>
        <w:rPr>
          <w:rFonts w:hint="eastAsia" w:ascii="宋体" w:hAnsi="宋体" w:cs="宋体"/>
          <w:color w:val="auto"/>
          <w:sz w:val="24"/>
        </w:rPr>
      </w:pPr>
      <w:r>
        <w:rPr>
          <w:rFonts w:hint="eastAsia" w:ascii="宋体" w:hAnsi="宋体" w:cs="宋体"/>
          <w:color w:val="auto"/>
          <w:sz w:val="24"/>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6BE7C6EF">
      <w:pPr>
        <w:spacing w:line="560" w:lineRule="exact"/>
        <w:ind w:firstLine="480" w:firstLineChars="200"/>
        <w:rPr>
          <w:rFonts w:hint="eastAsia" w:ascii="宋体" w:hAnsi="宋体" w:cs="宋体"/>
          <w:color w:val="auto"/>
          <w:sz w:val="24"/>
        </w:rPr>
      </w:pPr>
      <w:r>
        <w:rPr>
          <w:rFonts w:hint="eastAsia" w:ascii="宋体" w:hAnsi="宋体" w:cs="宋体"/>
          <w:color w:val="auto"/>
          <w:sz w:val="24"/>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148CBFA2">
      <w:pPr>
        <w:spacing w:line="560" w:lineRule="exact"/>
        <w:rPr>
          <w:rFonts w:hint="eastAsia" w:ascii="宋体" w:hAnsi="宋体" w:cs="宋体"/>
          <w:color w:val="auto"/>
          <w:sz w:val="24"/>
        </w:rPr>
      </w:pPr>
    </w:p>
    <w:p w14:paraId="5A6D7ECA">
      <w:pPr>
        <w:spacing w:line="560" w:lineRule="exact"/>
        <w:ind w:firstLine="2640" w:firstLineChars="1100"/>
        <w:rPr>
          <w:rFonts w:hint="eastAsia" w:ascii="宋体" w:hAnsi="宋体" w:cs="宋体"/>
          <w:color w:val="auto"/>
          <w:sz w:val="24"/>
        </w:rPr>
      </w:pPr>
      <w:r>
        <w:rPr>
          <w:rFonts w:hint="eastAsia" w:ascii="宋体" w:hAnsi="宋体" w:cs="宋体"/>
          <w:color w:val="auto"/>
          <w:sz w:val="24"/>
        </w:rPr>
        <w:t>供应商名称(单位公章):</w:t>
      </w:r>
    </w:p>
    <w:p w14:paraId="719D2D8A">
      <w:pPr>
        <w:spacing w:line="560" w:lineRule="exact"/>
        <w:ind w:firstLine="2640" w:firstLineChars="1100"/>
        <w:rPr>
          <w:rFonts w:hint="eastAsia" w:ascii="宋体" w:hAnsi="宋体" w:cs="宋体"/>
          <w:color w:val="auto"/>
          <w:sz w:val="24"/>
        </w:rPr>
      </w:pPr>
      <w:r>
        <w:rPr>
          <w:rFonts w:hint="eastAsia" w:ascii="宋体" w:hAnsi="宋体" w:cs="宋体"/>
          <w:color w:val="auto"/>
          <w:sz w:val="24"/>
        </w:rPr>
        <w:t xml:space="preserve"> 年   月   日</w:t>
      </w:r>
    </w:p>
    <w:p w14:paraId="69728E1E">
      <w:pPr>
        <w:spacing w:line="560" w:lineRule="exact"/>
        <w:rPr>
          <w:rFonts w:hint="eastAsia" w:ascii="宋体" w:hAnsi="宋体" w:cs="宋体"/>
          <w:color w:val="auto"/>
          <w:sz w:val="24"/>
        </w:rPr>
      </w:pPr>
    </w:p>
    <w:p w14:paraId="31B501B2">
      <w:pPr>
        <w:spacing w:line="560" w:lineRule="exact"/>
        <w:rPr>
          <w:rFonts w:hint="eastAsia" w:ascii="宋体" w:hAnsi="宋体" w:cs="宋体"/>
          <w:color w:val="auto"/>
          <w:sz w:val="24"/>
        </w:rPr>
      </w:pPr>
    </w:p>
    <w:p w14:paraId="382F543A">
      <w:pPr>
        <w:spacing w:line="560" w:lineRule="exact"/>
        <w:ind w:firstLine="480" w:firstLineChars="200"/>
        <w:rPr>
          <w:rFonts w:hint="eastAsia" w:ascii="宋体" w:hAnsi="宋体" w:cs="宋体"/>
          <w:color w:val="auto"/>
          <w:sz w:val="24"/>
        </w:rPr>
      </w:pPr>
      <w:r>
        <w:rPr>
          <w:rFonts w:hint="eastAsia" w:ascii="宋体" w:hAnsi="宋体" w:cs="宋体"/>
          <w:color w:val="auto"/>
          <w:sz w:val="24"/>
        </w:rPr>
        <w:t>注:</w:t>
      </w:r>
    </w:p>
    <w:p w14:paraId="5C6157AE">
      <w:pPr>
        <w:spacing w:line="560" w:lineRule="exact"/>
        <w:ind w:firstLine="480" w:firstLineChars="200"/>
        <w:rPr>
          <w:rFonts w:hint="eastAsia" w:ascii="宋体" w:hAnsi="宋体" w:cs="宋体"/>
          <w:color w:val="auto"/>
          <w:sz w:val="24"/>
        </w:rPr>
      </w:pPr>
      <w:r>
        <w:rPr>
          <w:rFonts w:hint="eastAsia" w:ascii="宋体" w:hAnsi="宋体" w:cs="宋体"/>
          <w:color w:val="auto"/>
          <w:sz w:val="24"/>
        </w:rPr>
        <w:t>1.我单位(本人)专指参加政府采购活动的供应商(含自然人)；</w:t>
      </w:r>
    </w:p>
    <w:p w14:paraId="17F029AF">
      <w:pPr>
        <w:ind w:firstLine="480" w:firstLineChars="200"/>
        <w:rPr>
          <w:rFonts w:hint="eastAsia" w:ascii="宋体" w:hAnsi="宋体" w:eastAsia="宋体" w:cs="宋体"/>
          <w:b/>
          <w:bCs/>
          <w:color w:val="auto"/>
          <w:sz w:val="36"/>
          <w:szCs w:val="36"/>
        </w:rPr>
      </w:pPr>
      <w:r>
        <w:rPr>
          <w:rFonts w:hint="eastAsia" w:ascii="宋体" w:hAnsi="宋体" w:cs="宋体"/>
          <w:color w:val="auto"/>
          <w:sz w:val="24"/>
        </w:rPr>
        <w:t>2.资格承诺的供应商应在投标(响应)文件中按此模板提供承诺函，否则，视为未按照招标文件规定提交投标人的资格及资信文件，按资格审查不通过处理。</w:t>
      </w:r>
    </w:p>
    <w:p w14:paraId="443EAB3B">
      <w:pPr>
        <w:jc w:val="both"/>
        <w:rPr>
          <w:rFonts w:hint="eastAsia" w:ascii="宋体" w:hAnsi="宋体"/>
          <w:b/>
          <w:color w:val="auto"/>
          <w:sz w:val="36"/>
        </w:rPr>
      </w:pPr>
    </w:p>
    <w:p w14:paraId="7BEA4B93">
      <w:pPr>
        <w:rPr>
          <w:rFonts w:hint="eastAsia" w:ascii="宋体" w:hAnsi="宋体" w:cs="宋体"/>
          <w:b/>
          <w:sz w:val="36"/>
        </w:rPr>
      </w:pPr>
      <w:r>
        <w:rPr>
          <w:rFonts w:hint="eastAsia" w:ascii="宋体" w:hAnsi="宋体"/>
          <w:b/>
          <w:color w:val="auto"/>
          <w:sz w:val="36"/>
        </w:rPr>
        <w:br w:type="page"/>
      </w:r>
    </w:p>
    <w:p w14:paraId="3E411135">
      <w:pPr>
        <w:jc w:val="both"/>
        <w:rPr>
          <w:rFonts w:hint="eastAsia" w:ascii="宋体" w:hAnsi="宋体" w:cs="宋体"/>
          <w:b/>
          <w:sz w:val="36"/>
        </w:rPr>
      </w:pPr>
    </w:p>
    <w:p w14:paraId="5A1A8363">
      <w:pPr>
        <w:jc w:val="center"/>
        <w:rPr>
          <w:rFonts w:ascii="宋体" w:hAnsi="宋体" w:cs="宋体"/>
          <w:b/>
          <w:sz w:val="36"/>
        </w:rPr>
      </w:pPr>
      <w:r>
        <w:rPr>
          <w:rFonts w:hint="eastAsia" w:ascii="宋体" w:hAnsi="宋体" w:cs="宋体"/>
          <w:b/>
          <w:sz w:val="36"/>
        </w:rPr>
        <w:t>供应商提交的其它资料</w:t>
      </w:r>
    </w:p>
    <w:p w14:paraId="646C0515">
      <w:pPr>
        <w:rPr>
          <w:rFonts w:ascii="宋体" w:hAnsi="宋体" w:cs="宋体"/>
          <w:b/>
          <w:sz w:val="36"/>
        </w:rPr>
      </w:pPr>
    </w:p>
    <w:p w14:paraId="34A75DBE">
      <w:pPr>
        <w:rPr>
          <w:rFonts w:hint="eastAsia" w:ascii="宋体" w:hAnsi="宋体" w:eastAsia="宋体" w:cs="宋体"/>
          <w:b/>
          <w:sz w:val="24"/>
          <w:szCs w:val="24"/>
        </w:rPr>
      </w:pPr>
      <w:r>
        <w:rPr>
          <w:rFonts w:hint="eastAsia" w:ascii="宋体" w:hAnsi="宋体" w:eastAsia="宋体" w:cs="宋体"/>
          <w:sz w:val="24"/>
          <w:szCs w:val="24"/>
        </w:rPr>
        <w:t>供应商认为应提交的其他材料, 可在此附件中提交。</w:t>
      </w:r>
    </w:p>
    <w:p w14:paraId="7A3CF4D7">
      <w:pPr>
        <w:spacing w:line="380" w:lineRule="exact"/>
        <w:rPr>
          <w:rFonts w:hint="eastAsia" w:ascii="宋体" w:hAnsi="宋体" w:eastAsia="宋体" w:cs="宋体"/>
          <w:sz w:val="24"/>
          <w:szCs w:val="24"/>
        </w:rPr>
      </w:pPr>
    </w:p>
    <w:p w14:paraId="470EFAD9">
      <w:pPr>
        <w:spacing w:line="380" w:lineRule="exact"/>
        <w:rPr>
          <w:rFonts w:hint="eastAsia" w:ascii="宋体" w:hAnsi="宋体" w:eastAsia="宋体" w:cs="宋体"/>
          <w:sz w:val="24"/>
          <w:szCs w:val="24"/>
        </w:rPr>
      </w:pPr>
    </w:p>
    <w:p w14:paraId="04FB95B4">
      <w:pPr>
        <w:spacing w:line="500" w:lineRule="exact"/>
        <w:rPr>
          <w:rFonts w:hint="eastAsia" w:ascii="宋体" w:hAnsi="宋体" w:eastAsia="宋体" w:cs="宋体"/>
          <w:sz w:val="24"/>
          <w:szCs w:val="24"/>
        </w:rPr>
      </w:pPr>
    </w:p>
    <w:p w14:paraId="1355840A">
      <w:pPr>
        <w:spacing w:line="500" w:lineRule="exact"/>
        <w:rPr>
          <w:rFonts w:hint="eastAsia" w:ascii="宋体" w:hAnsi="宋体" w:eastAsia="宋体" w:cs="宋体"/>
          <w:sz w:val="24"/>
          <w:szCs w:val="24"/>
        </w:rPr>
      </w:pPr>
    </w:p>
    <w:p w14:paraId="4605AE2B">
      <w:pPr>
        <w:spacing w:line="500" w:lineRule="exact"/>
        <w:rPr>
          <w:rFonts w:hint="eastAsia" w:ascii="宋体" w:hAnsi="宋体" w:eastAsia="宋体" w:cs="宋体"/>
          <w:sz w:val="24"/>
          <w:szCs w:val="24"/>
        </w:rPr>
      </w:pPr>
    </w:p>
    <w:p w14:paraId="2DA03A5E">
      <w:pPr>
        <w:pStyle w:val="12"/>
        <w:spacing w:before="75" w:beforeAutospacing="0" w:after="75" w:afterAutospacing="0"/>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（全称并加盖单位公章）</w:t>
      </w:r>
    </w:p>
    <w:p w14:paraId="11A27784">
      <w:pPr>
        <w:pStyle w:val="12"/>
        <w:spacing w:before="75" w:beforeAutospacing="0" w:after="75" w:afterAutospacing="0"/>
        <w:rPr>
          <w:rFonts w:hint="eastAsia" w:ascii="宋体" w:hAnsi="宋体" w:eastAsia="宋体" w:cs="宋体"/>
          <w:sz w:val="24"/>
          <w:szCs w:val="24"/>
        </w:rPr>
      </w:pPr>
      <w:r>
        <w:rPr>
          <w:rFonts w:hint="eastAsia" w:ascii="宋体" w:hAnsi="宋体" w:eastAsia="宋体" w:cs="宋体"/>
          <w:sz w:val="24"/>
          <w:szCs w:val="24"/>
        </w:rPr>
        <w:t>供应商代表签字：</w:t>
      </w:r>
      <w:r>
        <w:rPr>
          <w:rFonts w:hint="eastAsia" w:ascii="宋体" w:hAnsi="宋体" w:eastAsia="宋体" w:cs="宋体"/>
          <w:sz w:val="24"/>
          <w:szCs w:val="24"/>
          <w:u w:val="single"/>
        </w:rPr>
        <w:t>         </w:t>
      </w:r>
    </w:p>
    <w:p w14:paraId="4B954DB9">
      <w:pPr>
        <w:pStyle w:val="12"/>
        <w:spacing w:before="75" w:beforeAutospacing="0" w:after="75" w:afterAutospacing="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w:t>
      </w: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w:t>
      </w:r>
      <w:r>
        <w:rPr>
          <w:rFonts w:hint="eastAsia" w:ascii="宋体" w:hAnsi="宋体" w:eastAsia="宋体" w:cs="宋体"/>
          <w:sz w:val="24"/>
          <w:szCs w:val="24"/>
        </w:rPr>
        <w:t>日</w:t>
      </w:r>
    </w:p>
    <w:p w14:paraId="1E98BC31">
      <w:pPr>
        <w:pStyle w:val="12"/>
        <w:spacing w:before="75" w:beforeAutospacing="0" w:after="75" w:afterAutospacing="0"/>
        <w:rPr>
          <w:rFonts w:hint="eastAsia" w:ascii="宋体" w:hAnsi="宋体" w:eastAsia="宋体" w:cs="宋体"/>
          <w:sz w:val="24"/>
          <w:szCs w:val="24"/>
        </w:rPr>
      </w:pPr>
    </w:p>
    <w:p w14:paraId="7BEBE974">
      <w:pPr>
        <w:pStyle w:val="12"/>
        <w:spacing w:before="75" w:beforeAutospacing="0" w:after="75" w:afterAutospacing="0"/>
        <w:rPr>
          <w:rFonts w:hint="eastAsia" w:ascii="宋体" w:hAnsi="宋体" w:eastAsia="宋体" w:cs="宋体"/>
          <w:sz w:val="24"/>
          <w:szCs w:val="24"/>
        </w:rPr>
      </w:pPr>
    </w:p>
    <w:p w14:paraId="5E8370C4">
      <w:pPr>
        <w:pStyle w:val="12"/>
        <w:spacing w:before="75" w:beforeAutospacing="0" w:after="75" w:afterAutospacing="0"/>
        <w:rPr>
          <w:rFonts w:hint="eastAsia" w:ascii="宋体" w:hAnsi="宋体" w:eastAsia="宋体" w:cs="宋体"/>
          <w:sz w:val="24"/>
          <w:szCs w:val="24"/>
        </w:rPr>
      </w:pPr>
    </w:p>
    <w:p w14:paraId="4E63C9FD">
      <w:pPr>
        <w:pStyle w:val="12"/>
        <w:spacing w:before="75" w:beforeAutospacing="0" w:after="75" w:afterAutospacing="0"/>
        <w:rPr>
          <w:rFonts w:hint="eastAsia" w:ascii="宋体" w:hAnsi="宋体" w:eastAsia="宋体" w:cs="宋体"/>
          <w:sz w:val="24"/>
          <w:szCs w:val="24"/>
        </w:rPr>
      </w:pPr>
    </w:p>
    <w:p w14:paraId="1BEEBB08">
      <w:pPr>
        <w:pStyle w:val="12"/>
        <w:spacing w:before="75" w:beforeAutospacing="0" w:after="75" w:afterAutospacing="0"/>
        <w:rPr>
          <w:rFonts w:hint="eastAsia" w:ascii="宋体" w:hAnsi="宋体" w:eastAsia="宋体" w:cs="宋体"/>
          <w:sz w:val="24"/>
          <w:szCs w:val="24"/>
        </w:rPr>
      </w:pPr>
    </w:p>
    <w:p w14:paraId="3F311ECA">
      <w:pPr>
        <w:pStyle w:val="12"/>
        <w:spacing w:before="75" w:beforeAutospacing="0" w:after="75" w:afterAutospacing="0"/>
        <w:rPr>
          <w:rFonts w:hint="eastAsia" w:ascii="宋体" w:hAnsi="宋体" w:eastAsia="宋体" w:cs="宋体"/>
          <w:sz w:val="24"/>
          <w:szCs w:val="24"/>
        </w:rPr>
      </w:pPr>
    </w:p>
    <w:p w14:paraId="19A860DA">
      <w:pPr>
        <w:pStyle w:val="12"/>
        <w:spacing w:before="75" w:beforeAutospacing="0" w:after="75" w:afterAutospacing="0"/>
        <w:rPr>
          <w:rFonts w:hint="eastAsia" w:ascii="宋体" w:hAnsi="宋体" w:eastAsia="宋体" w:cs="宋体"/>
          <w:sz w:val="24"/>
          <w:szCs w:val="24"/>
        </w:rPr>
      </w:pPr>
    </w:p>
    <w:p w14:paraId="61DC63A5">
      <w:pPr>
        <w:pStyle w:val="12"/>
        <w:spacing w:before="75" w:beforeAutospacing="0" w:after="75" w:afterAutospacing="0"/>
        <w:rPr>
          <w:rFonts w:hint="eastAsia" w:ascii="宋体" w:hAnsi="宋体" w:eastAsia="宋体" w:cs="宋体"/>
          <w:sz w:val="24"/>
          <w:szCs w:val="24"/>
        </w:rPr>
      </w:pPr>
    </w:p>
    <w:p w14:paraId="6134DD02">
      <w:pPr>
        <w:pStyle w:val="12"/>
        <w:spacing w:before="75" w:beforeAutospacing="0" w:after="75" w:afterAutospacing="0"/>
        <w:rPr>
          <w:rFonts w:hint="eastAsia" w:ascii="宋体" w:hAnsi="宋体" w:eastAsia="宋体" w:cs="宋体"/>
          <w:sz w:val="24"/>
          <w:szCs w:val="24"/>
        </w:rPr>
      </w:pPr>
    </w:p>
    <w:p w14:paraId="5BFA15E4">
      <w:pPr>
        <w:keepNext w:val="0"/>
        <w:keepLines w:val="0"/>
        <w:widowControl/>
        <w:suppressLineNumbers w:val="0"/>
        <w:jc w:val="left"/>
        <w:rPr>
          <w:rFonts w:hint="eastAsia" w:ascii="宋体" w:hAnsi="宋体" w:eastAsia="宋体" w:cs="宋体"/>
          <w:b/>
          <w:bCs/>
          <w:color w:val="000000"/>
          <w:kern w:val="0"/>
          <w:sz w:val="36"/>
          <w:szCs w:val="36"/>
          <w:highlight w:val="none"/>
          <w:lang w:val="en-US" w:eastAsia="zh-CN" w:bidi="ar"/>
        </w:rPr>
      </w:pPr>
    </w:p>
    <w:p w14:paraId="05BDE30C">
      <w:pPr>
        <w:keepNext w:val="0"/>
        <w:keepLines w:val="0"/>
        <w:widowControl/>
        <w:suppressLineNumbers w:val="0"/>
        <w:jc w:val="left"/>
        <w:rPr>
          <w:rFonts w:hint="eastAsia" w:ascii="宋体" w:hAnsi="宋体" w:eastAsia="宋体" w:cs="宋体"/>
          <w:b/>
          <w:bCs/>
          <w:color w:val="000000"/>
          <w:kern w:val="0"/>
          <w:sz w:val="36"/>
          <w:szCs w:val="36"/>
          <w:highlight w:val="none"/>
          <w:lang w:val="en-US" w:eastAsia="zh-CN" w:bidi="ar"/>
        </w:rPr>
      </w:pPr>
    </w:p>
    <w:p w14:paraId="6D91559B">
      <w:pPr>
        <w:keepNext w:val="0"/>
        <w:keepLines w:val="0"/>
        <w:widowControl/>
        <w:suppressLineNumbers w:val="0"/>
        <w:jc w:val="left"/>
        <w:rPr>
          <w:rFonts w:hint="eastAsia" w:ascii="宋体" w:hAnsi="宋体" w:eastAsia="宋体" w:cs="宋体"/>
          <w:b/>
          <w:bCs/>
          <w:color w:val="000000"/>
          <w:kern w:val="0"/>
          <w:sz w:val="36"/>
          <w:szCs w:val="36"/>
          <w:highlight w:val="none"/>
          <w:lang w:val="en-US" w:eastAsia="zh-CN" w:bidi="ar"/>
        </w:rPr>
      </w:pPr>
    </w:p>
    <w:p w14:paraId="3B7DDB8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sz w:val="52"/>
          <w:szCs w:val="52"/>
        </w:rPr>
      </w:pPr>
    </w:p>
    <w:p w14:paraId="776A56D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52"/>
          <w:szCs w:val="52"/>
        </w:rPr>
      </w:pPr>
    </w:p>
    <w:p w14:paraId="1FE9ABB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32C25E5F">
      <w:pPr>
        <w:spacing w:line="360" w:lineRule="auto"/>
        <w:jc w:val="center"/>
        <w:rPr>
          <w:rFonts w:ascii="宋体" w:hAnsi="宋体"/>
          <w:b/>
          <w:color w:val="000000" w:themeColor="text1"/>
          <w:sz w:val="52"/>
          <w:szCs w:val="72"/>
          <w:highlight w:val="none"/>
          <w14:textFill>
            <w14:solidFill>
              <w14:schemeClr w14:val="tx1"/>
            </w14:solidFill>
          </w14:textFill>
        </w:rPr>
      </w:pPr>
      <w:r>
        <w:rPr>
          <w:rFonts w:hint="eastAsia" w:ascii="宋体" w:hAnsi="宋体" w:eastAsia="宋体" w:cs="宋体"/>
          <w:b/>
          <w:sz w:val="52"/>
          <w:szCs w:val="52"/>
        </w:rPr>
        <w:t>货物和服务采购项目</w:t>
      </w:r>
    </w:p>
    <w:p w14:paraId="315B2B1B">
      <w:pPr>
        <w:pStyle w:val="2"/>
      </w:pPr>
    </w:p>
    <w:p w14:paraId="07893FCB">
      <w:pPr>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lang w:eastAsia="zh-CN"/>
          <w14:textFill>
            <w14:solidFill>
              <w14:schemeClr w14:val="tx1"/>
            </w14:solidFill>
          </w14:textFill>
        </w:rPr>
        <w:t>响应</w:t>
      </w:r>
      <w:r>
        <w:rPr>
          <w:rFonts w:hint="eastAsia" w:ascii="宋体" w:hAnsi="宋体"/>
          <w:b/>
          <w:color w:val="000000" w:themeColor="text1"/>
          <w:sz w:val="72"/>
          <w:szCs w:val="72"/>
          <w:highlight w:val="none"/>
          <w14:textFill>
            <w14:solidFill>
              <w14:schemeClr w14:val="tx1"/>
            </w14:solidFill>
          </w14:textFill>
        </w:rPr>
        <w:t>文件</w:t>
      </w:r>
    </w:p>
    <w:p w14:paraId="0F2B338E">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(报价部分)</w:t>
      </w:r>
    </w:p>
    <w:p w14:paraId="0851DD04">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（正本/副本）</w:t>
      </w:r>
    </w:p>
    <w:p w14:paraId="0F9A32D7">
      <w:pPr>
        <w:jc w:val="center"/>
        <w:rPr>
          <w:rFonts w:ascii="宋体" w:hAnsi="宋体"/>
          <w:b/>
          <w:color w:val="000000" w:themeColor="text1"/>
          <w:sz w:val="24"/>
          <w:highlight w:val="none"/>
          <w14:textFill>
            <w14:solidFill>
              <w14:schemeClr w14:val="tx1"/>
            </w14:solidFill>
          </w14:textFill>
        </w:rPr>
      </w:pPr>
    </w:p>
    <w:p w14:paraId="30DF4A52">
      <w:pPr>
        <w:jc w:val="center"/>
        <w:rPr>
          <w:rFonts w:ascii="宋体" w:hAnsi="宋体"/>
          <w:b/>
          <w:color w:val="000000" w:themeColor="text1"/>
          <w:sz w:val="24"/>
          <w:highlight w:val="none"/>
          <w14:textFill>
            <w14:solidFill>
              <w14:schemeClr w14:val="tx1"/>
            </w14:solidFill>
          </w14:textFill>
        </w:rPr>
      </w:pPr>
    </w:p>
    <w:p w14:paraId="3D416331">
      <w:pPr>
        <w:jc w:val="both"/>
        <w:rPr>
          <w:rFonts w:ascii="宋体" w:hAnsi="宋体"/>
          <w:b/>
          <w:color w:val="000000" w:themeColor="text1"/>
          <w:sz w:val="30"/>
          <w:szCs w:val="30"/>
          <w:highlight w:val="none"/>
          <w14:textFill>
            <w14:solidFill>
              <w14:schemeClr w14:val="tx1"/>
            </w14:solidFill>
          </w14:textFill>
        </w:rPr>
      </w:pPr>
    </w:p>
    <w:p w14:paraId="07DFC39F">
      <w:pPr>
        <w:ind w:firstLine="960" w:firstLineChars="300"/>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 目 名 称：</w:t>
      </w:r>
      <w:r>
        <w:rPr>
          <w:rFonts w:hint="eastAsia" w:ascii="宋体" w:hAnsi="宋体"/>
          <w:color w:val="000000" w:themeColor="text1"/>
          <w:sz w:val="32"/>
          <w:szCs w:val="32"/>
          <w:highlight w:val="none"/>
          <w:u w:val="single"/>
          <w14:textFill>
            <w14:solidFill>
              <w14:schemeClr w14:val="tx1"/>
            </w14:solidFill>
          </w14:textFill>
        </w:rPr>
        <w:t>　　                         　　　　</w:t>
      </w:r>
    </w:p>
    <w:p w14:paraId="4B0F6C70">
      <w:pPr>
        <w:ind w:firstLine="960" w:firstLineChars="300"/>
        <w:rPr>
          <w:rFonts w:ascii="宋体" w:hAnsi="宋体"/>
          <w:b/>
          <w:color w:val="000000" w:themeColor="text1"/>
          <w:sz w:val="32"/>
          <w:szCs w:val="32"/>
          <w:highlight w:val="none"/>
          <w:u w:val="singl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 目 编 号：</w:t>
      </w:r>
      <w:r>
        <w:rPr>
          <w:rFonts w:hint="eastAsia" w:ascii="宋体" w:hAnsi="宋体"/>
          <w:color w:val="000000" w:themeColor="text1"/>
          <w:sz w:val="32"/>
          <w:szCs w:val="32"/>
          <w:highlight w:val="none"/>
          <w:u w:val="single"/>
          <w14:textFill>
            <w14:solidFill>
              <w14:schemeClr w14:val="tx1"/>
            </w14:solidFill>
          </w14:textFill>
        </w:rPr>
        <w:t>　　　　                         　　</w:t>
      </w:r>
    </w:p>
    <w:p w14:paraId="60BD99C1">
      <w:pPr>
        <w:ind w:firstLine="960" w:firstLineChars="300"/>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合 同 包 号：</w:t>
      </w:r>
      <w:r>
        <w:rPr>
          <w:rFonts w:hint="eastAsia" w:ascii="宋体" w:hAnsi="宋体"/>
          <w:color w:val="000000" w:themeColor="text1"/>
          <w:sz w:val="32"/>
          <w:szCs w:val="32"/>
          <w:highlight w:val="none"/>
          <w:u w:val="single"/>
          <w14:textFill>
            <w14:solidFill>
              <w14:schemeClr w14:val="tx1"/>
            </w14:solidFill>
          </w14:textFill>
        </w:rPr>
        <w:t>　　　　                         　　</w:t>
      </w:r>
    </w:p>
    <w:p w14:paraId="154BACA7">
      <w:pPr>
        <w:rPr>
          <w:rFonts w:ascii="宋体" w:hAnsi="宋体"/>
          <w:b/>
          <w:color w:val="000000" w:themeColor="text1"/>
          <w:sz w:val="30"/>
          <w:szCs w:val="30"/>
          <w:highlight w:val="none"/>
          <w14:textFill>
            <w14:solidFill>
              <w14:schemeClr w14:val="tx1"/>
            </w14:solidFill>
          </w14:textFill>
        </w:rPr>
      </w:pPr>
    </w:p>
    <w:p w14:paraId="2C5839D2">
      <w:pPr>
        <w:pStyle w:val="2"/>
        <w:rPr>
          <w:rFonts w:ascii="宋体" w:hAnsi="宋体"/>
          <w:b/>
          <w:color w:val="000000" w:themeColor="text1"/>
          <w:sz w:val="30"/>
          <w:szCs w:val="30"/>
          <w:highlight w:val="none"/>
          <w14:textFill>
            <w14:solidFill>
              <w14:schemeClr w14:val="tx1"/>
            </w14:solidFill>
          </w14:textFill>
        </w:rPr>
      </w:pPr>
    </w:p>
    <w:p w14:paraId="1CC80211">
      <w:pPr>
        <w:pStyle w:val="2"/>
      </w:pPr>
    </w:p>
    <w:p w14:paraId="68D574E3">
      <w:pPr>
        <w:spacing w:line="500" w:lineRule="exact"/>
        <w:ind w:firstLine="960" w:firstLineChars="300"/>
        <w:rPr>
          <w:rFonts w:ascii="宋体" w:hAnsi="宋体"/>
          <w:b/>
          <w:sz w:val="32"/>
          <w:u w:val="single"/>
        </w:rPr>
      </w:pPr>
      <w:r>
        <w:rPr>
          <w:rFonts w:hint="eastAsia" w:ascii="宋体" w:hAnsi="宋体"/>
          <w:b/>
          <w:sz w:val="32"/>
        </w:rPr>
        <w:t>供应商全称(加盖公章)：</w:t>
      </w:r>
      <w:r>
        <w:rPr>
          <w:rFonts w:hint="eastAsia" w:ascii="宋体" w:hAnsi="宋体"/>
          <w:b/>
          <w:sz w:val="32"/>
          <w:u w:val="single"/>
        </w:rPr>
        <w:t xml:space="preserve">                       .</w:t>
      </w:r>
    </w:p>
    <w:p w14:paraId="24BA46D4">
      <w:pPr>
        <w:spacing w:line="500" w:lineRule="exact"/>
        <w:ind w:firstLine="960" w:firstLineChars="300"/>
        <w:rPr>
          <w:rFonts w:ascii="宋体" w:hAnsi="宋体"/>
          <w:b/>
          <w:sz w:val="32"/>
          <w:u w:val="single"/>
        </w:rPr>
      </w:pPr>
      <w:r>
        <w:rPr>
          <w:rFonts w:hint="eastAsia" w:ascii="宋体" w:hAnsi="宋体"/>
          <w:b/>
          <w:sz w:val="32"/>
        </w:rPr>
        <w:t>法定代表人姓名：</w:t>
      </w:r>
      <w:r>
        <w:rPr>
          <w:rFonts w:hint="eastAsia" w:ascii="宋体" w:hAnsi="宋体"/>
          <w:b/>
          <w:sz w:val="32"/>
          <w:u w:val="single"/>
        </w:rPr>
        <w:t xml:space="preserve">                             .</w:t>
      </w:r>
    </w:p>
    <w:p w14:paraId="5B18630B">
      <w:pPr>
        <w:spacing w:line="500" w:lineRule="exact"/>
        <w:ind w:firstLine="960" w:firstLineChars="300"/>
        <w:rPr>
          <w:rFonts w:ascii="宋体" w:hAnsi="宋体"/>
          <w:b/>
          <w:sz w:val="32"/>
          <w:u w:val="single"/>
        </w:rPr>
      </w:pPr>
      <w:r>
        <w:rPr>
          <w:rFonts w:hint="eastAsia" w:ascii="宋体" w:hAnsi="宋体"/>
          <w:b/>
          <w:sz w:val="32"/>
        </w:rPr>
        <w:t>地址：</w:t>
      </w:r>
      <w:r>
        <w:rPr>
          <w:rFonts w:hint="eastAsia" w:ascii="宋体" w:hAnsi="宋体"/>
          <w:b/>
          <w:sz w:val="32"/>
          <w:u w:val="single"/>
        </w:rPr>
        <w:t xml:space="preserve">                          </w:t>
      </w:r>
      <w:r>
        <w:rPr>
          <w:rFonts w:hint="eastAsia" w:ascii="宋体" w:hAnsi="宋体"/>
          <w:b/>
          <w:sz w:val="32"/>
        </w:rPr>
        <w:t xml:space="preserve"> 邮编：</w:t>
      </w:r>
      <w:r>
        <w:rPr>
          <w:rFonts w:hint="eastAsia" w:ascii="宋体" w:hAnsi="宋体"/>
          <w:b/>
          <w:sz w:val="32"/>
          <w:u w:val="single"/>
        </w:rPr>
        <w:t xml:space="preserve">      .</w:t>
      </w:r>
    </w:p>
    <w:p w14:paraId="5DF902DC">
      <w:pPr>
        <w:spacing w:line="500" w:lineRule="exact"/>
        <w:ind w:firstLine="960" w:firstLineChars="300"/>
        <w:rPr>
          <w:rFonts w:ascii="宋体" w:hAnsi="宋体"/>
          <w:b/>
          <w:sz w:val="32"/>
          <w:u w:val="single"/>
        </w:rPr>
      </w:pPr>
      <w:r>
        <w:rPr>
          <w:rFonts w:hint="eastAsia" w:ascii="宋体" w:hAnsi="宋体"/>
          <w:b/>
          <w:sz w:val="32"/>
        </w:rPr>
        <w:t>电话：</w:t>
      </w:r>
      <w:r>
        <w:rPr>
          <w:rFonts w:hint="eastAsia" w:ascii="宋体" w:hAnsi="宋体"/>
          <w:b/>
          <w:sz w:val="32"/>
          <w:u w:val="single"/>
        </w:rPr>
        <w:t xml:space="preserve">                 </w:t>
      </w:r>
      <w:r>
        <w:rPr>
          <w:rFonts w:hint="eastAsia" w:ascii="宋体" w:hAnsi="宋体"/>
          <w:b/>
          <w:sz w:val="32"/>
        </w:rPr>
        <w:t xml:space="preserve"> 传真：</w:t>
      </w:r>
      <w:r>
        <w:rPr>
          <w:rFonts w:hint="eastAsia" w:ascii="宋体" w:hAnsi="宋体"/>
          <w:b/>
          <w:sz w:val="32"/>
          <w:u w:val="single"/>
        </w:rPr>
        <w:t xml:space="preserve">               .</w:t>
      </w:r>
    </w:p>
    <w:p w14:paraId="6C9EFCD3">
      <w:pPr>
        <w:spacing w:line="500" w:lineRule="exact"/>
        <w:ind w:firstLine="960" w:firstLineChars="300"/>
        <w:rPr>
          <w:rFonts w:ascii="宋体" w:hAnsi="宋体"/>
          <w:b/>
          <w:sz w:val="32"/>
        </w:rPr>
      </w:pPr>
      <w:r>
        <w:rPr>
          <w:rFonts w:hint="eastAsia" w:ascii="宋体" w:hAnsi="宋体"/>
          <w:b/>
          <w:sz w:val="32"/>
        </w:rPr>
        <w:t>电子邮箱：</w:t>
      </w:r>
      <w:r>
        <w:rPr>
          <w:rFonts w:hint="eastAsia" w:ascii="宋体" w:hAnsi="宋体"/>
          <w:b/>
          <w:sz w:val="32"/>
          <w:u w:val="single"/>
        </w:rPr>
        <w:t xml:space="preserve">                                   .</w:t>
      </w:r>
    </w:p>
    <w:p w14:paraId="4A08EF08">
      <w:pPr>
        <w:spacing w:line="500" w:lineRule="exact"/>
        <w:ind w:firstLine="960" w:firstLineChars="300"/>
        <w:rPr>
          <w:rFonts w:ascii="宋体" w:hAnsi="宋体"/>
          <w:b/>
          <w:sz w:val="32"/>
          <w:u w:val="single"/>
        </w:rPr>
      </w:pPr>
      <w:r>
        <w:rPr>
          <w:rFonts w:hint="eastAsia" w:ascii="宋体" w:hAnsi="宋体"/>
          <w:b/>
          <w:sz w:val="32"/>
        </w:rPr>
        <w:t>供应商代表（印刷体）：</w:t>
      </w:r>
      <w:r>
        <w:rPr>
          <w:rFonts w:hint="eastAsia" w:ascii="宋体" w:hAnsi="宋体"/>
          <w:b/>
          <w:sz w:val="32"/>
          <w:u w:val="single"/>
        </w:rPr>
        <w:t xml:space="preserve">         </w:t>
      </w:r>
      <w:r>
        <w:rPr>
          <w:rFonts w:hint="eastAsia" w:ascii="宋体" w:hAnsi="宋体"/>
          <w:b/>
          <w:sz w:val="32"/>
        </w:rPr>
        <w:t xml:space="preserve"> 签署：</w:t>
      </w:r>
      <w:r>
        <w:rPr>
          <w:rFonts w:hint="eastAsia" w:ascii="宋体" w:hAnsi="宋体"/>
          <w:b/>
          <w:sz w:val="32"/>
          <w:u w:val="single"/>
        </w:rPr>
        <w:t xml:space="preserve">        .</w:t>
      </w:r>
    </w:p>
    <w:p w14:paraId="33F0BC6A">
      <w:pPr>
        <w:spacing w:line="500" w:lineRule="exact"/>
        <w:ind w:firstLine="960" w:firstLineChars="300"/>
        <w:rPr>
          <w:rFonts w:ascii="宋体" w:hAnsi="宋体"/>
          <w:b/>
          <w:sz w:val="32"/>
        </w:rPr>
      </w:pPr>
      <w:r>
        <w:rPr>
          <w:rFonts w:hint="eastAsia" w:ascii="宋体" w:hAnsi="宋体"/>
          <w:b/>
          <w:sz w:val="32"/>
        </w:rPr>
        <w:t>手机：</w:t>
      </w:r>
      <w:r>
        <w:rPr>
          <w:rFonts w:hint="eastAsia" w:ascii="宋体" w:hAnsi="宋体"/>
          <w:b/>
          <w:sz w:val="32"/>
          <w:u w:val="single"/>
        </w:rPr>
        <w:t xml:space="preserve">              </w:t>
      </w:r>
      <w:r>
        <w:rPr>
          <w:rFonts w:hint="eastAsia" w:ascii="宋体" w:hAnsi="宋体"/>
          <w:b/>
          <w:sz w:val="32"/>
        </w:rPr>
        <w:t xml:space="preserve">  日期 ：</w:t>
      </w:r>
      <w:r>
        <w:rPr>
          <w:rFonts w:hint="eastAsia" w:ascii="宋体" w:hAnsi="宋体"/>
          <w:b/>
          <w:sz w:val="32"/>
          <w:u w:val="single"/>
        </w:rPr>
        <w:t>20</w:t>
      </w:r>
      <w:r>
        <w:rPr>
          <w:rFonts w:hint="eastAsia" w:ascii="宋体" w:hAnsi="宋体"/>
          <w:b/>
          <w:sz w:val="32"/>
          <w:u w:val="single"/>
          <w:lang w:val="en-US" w:eastAsia="zh-CN"/>
        </w:rPr>
        <w:t>26</w:t>
      </w:r>
      <w:r>
        <w:rPr>
          <w:rFonts w:hint="eastAsia" w:ascii="宋体" w:hAnsi="宋体"/>
          <w:b/>
          <w:sz w:val="32"/>
        </w:rPr>
        <w:t>年</w:t>
      </w:r>
      <w:r>
        <w:rPr>
          <w:rFonts w:hint="eastAsia" w:ascii="宋体" w:hAnsi="宋体"/>
          <w:b/>
          <w:sz w:val="32"/>
          <w:u w:val="single"/>
        </w:rPr>
        <w:t xml:space="preserve">   </w:t>
      </w:r>
      <w:r>
        <w:rPr>
          <w:rFonts w:hint="eastAsia" w:ascii="宋体" w:hAnsi="宋体"/>
          <w:b/>
          <w:sz w:val="32"/>
        </w:rPr>
        <w:t>月</w:t>
      </w:r>
      <w:r>
        <w:rPr>
          <w:rFonts w:hint="eastAsia" w:ascii="宋体" w:hAnsi="宋体"/>
          <w:b/>
          <w:sz w:val="32"/>
          <w:u w:val="single"/>
        </w:rPr>
        <w:t xml:space="preserve">   </w:t>
      </w:r>
      <w:r>
        <w:rPr>
          <w:rFonts w:hint="eastAsia" w:ascii="宋体" w:hAnsi="宋体"/>
          <w:b/>
          <w:sz w:val="32"/>
        </w:rPr>
        <w:t>日</w:t>
      </w:r>
    </w:p>
    <w:p w14:paraId="69CCFFB9">
      <w:pPr>
        <w:pStyle w:val="5"/>
        <w:snapToGrid w:val="0"/>
        <w:spacing w:line="420" w:lineRule="atLeast"/>
        <w:ind w:firstLine="0"/>
        <w:jc w:val="both"/>
        <w:outlineLvl w:val="1"/>
        <w:rPr>
          <w:rFonts w:hint="eastAsia" w:ascii="宋体" w:hAnsi="宋体"/>
          <w:b/>
          <w:bCs/>
          <w:color w:val="000000" w:themeColor="text1"/>
          <w:sz w:val="30"/>
          <w:szCs w:val="30"/>
          <w:highlight w:val="none"/>
          <w14:textFill>
            <w14:solidFill>
              <w14:schemeClr w14:val="tx1"/>
            </w14:solidFill>
          </w14:textFill>
        </w:rPr>
      </w:pPr>
    </w:p>
    <w:p w14:paraId="2D46CE8B">
      <w:pPr>
        <w:pStyle w:val="5"/>
        <w:snapToGrid w:val="0"/>
        <w:spacing w:line="420" w:lineRule="atLeast"/>
        <w:ind w:firstLine="0"/>
        <w:jc w:val="both"/>
        <w:outlineLvl w:val="1"/>
        <w:rPr>
          <w:rFonts w:hint="eastAsia" w:ascii="宋体" w:hAnsi="宋体"/>
          <w:b/>
          <w:bCs/>
          <w:color w:val="000000" w:themeColor="text1"/>
          <w:sz w:val="36"/>
          <w:szCs w:val="36"/>
          <w:highlight w:val="none"/>
          <w14:textFill>
            <w14:solidFill>
              <w14:schemeClr w14:val="tx1"/>
            </w14:solidFill>
          </w14:textFill>
        </w:rPr>
      </w:pPr>
    </w:p>
    <w:p w14:paraId="30EA31BB">
      <w:pPr>
        <w:pStyle w:val="5"/>
        <w:snapToGrid w:val="0"/>
        <w:spacing w:line="420" w:lineRule="atLeast"/>
        <w:ind w:left="0" w:leftChars="0" w:firstLine="0" w:firstLineChars="0"/>
        <w:jc w:val="center"/>
        <w:outlineLvl w:val="1"/>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目    录</w:t>
      </w:r>
    </w:p>
    <w:p w14:paraId="305A9A19">
      <w:pPr>
        <w:spacing w:line="440" w:lineRule="exact"/>
        <w:jc w:val="center"/>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报价</w:t>
      </w:r>
      <w:r>
        <w:rPr>
          <w:rFonts w:hint="eastAsia" w:ascii="宋体" w:hAnsi="宋体"/>
          <w:color w:val="000000" w:themeColor="text1"/>
          <w:sz w:val="24"/>
          <w:highlight w:val="none"/>
          <w14:textFill>
            <w14:solidFill>
              <w14:schemeClr w14:val="tx1"/>
            </w14:solidFill>
          </w14:textFill>
        </w:rPr>
        <w:t>部分(正本一份</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副本</w:t>
      </w:r>
      <w:r>
        <w:rPr>
          <w:rFonts w:hint="eastAsia" w:ascii="宋体" w:hAnsi="宋体"/>
          <w:color w:val="000000" w:themeColor="text1"/>
          <w:sz w:val="24"/>
          <w:highlight w:val="none"/>
          <w:lang w:val="en-US" w:eastAsia="zh-CN"/>
          <w14:textFill>
            <w14:solidFill>
              <w14:schemeClr w14:val="tx1"/>
            </w14:solidFill>
          </w14:textFill>
        </w:rPr>
        <w:t>二</w:t>
      </w:r>
      <w:r>
        <w:rPr>
          <w:rFonts w:hint="eastAsia" w:ascii="宋体" w:hAnsi="宋体"/>
          <w:color w:val="000000" w:themeColor="text1"/>
          <w:sz w:val="24"/>
          <w:highlight w:val="none"/>
          <w14:textFill>
            <w14:solidFill>
              <w14:schemeClr w14:val="tx1"/>
            </w14:solidFill>
          </w14:textFill>
        </w:rPr>
        <w:t>份)</w:t>
      </w:r>
    </w:p>
    <w:p w14:paraId="4E018F3E">
      <w:pPr>
        <w:spacing w:line="440" w:lineRule="exact"/>
        <w:rPr>
          <w:rFonts w:ascii="宋体" w:hAnsi="宋体"/>
          <w:color w:val="000000" w:themeColor="text1"/>
          <w:sz w:val="24"/>
          <w:highlight w:val="none"/>
          <w14:textFill>
            <w14:solidFill>
              <w14:schemeClr w14:val="tx1"/>
            </w14:solidFill>
          </w14:textFill>
        </w:rPr>
      </w:pPr>
    </w:p>
    <w:p w14:paraId="62E9F561">
      <w:pPr>
        <w:spacing w:line="500" w:lineRule="exact"/>
        <w:ind w:left="359" w:leftChars="171"/>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报价一览表</w:t>
      </w:r>
      <w:r>
        <w:rPr>
          <w:rFonts w:hint="eastAsia" w:ascii="宋体" w:hAnsi="宋体"/>
          <w:color w:val="000000" w:themeColor="text1"/>
          <w:sz w:val="24"/>
          <w:highlight w:val="none"/>
          <w:lang w:eastAsia="zh-CN"/>
          <w14:textFill>
            <w14:solidFill>
              <w14:schemeClr w14:val="tx1"/>
            </w14:solidFill>
          </w14:textFill>
        </w:rPr>
        <w:t>（首次报价）</w:t>
      </w:r>
    </w:p>
    <w:p w14:paraId="4B661DFE">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 分项报价表</w:t>
      </w:r>
      <w:r>
        <w:rPr>
          <w:rFonts w:hint="eastAsia" w:ascii="宋体" w:hAnsi="宋体"/>
          <w:color w:val="000000" w:themeColor="text1"/>
          <w:sz w:val="24"/>
          <w:highlight w:val="none"/>
          <w:lang w:val="en-US" w:eastAsia="zh-CN"/>
          <w14:textFill>
            <w14:solidFill>
              <w14:schemeClr w14:val="tx1"/>
            </w14:solidFill>
          </w14:textFill>
        </w:rPr>
        <w:t>（若有）</w:t>
      </w:r>
    </w:p>
    <w:p w14:paraId="17B6C960">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报价一览表</w:t>
      </w:r>
      <w:r>
        <w:rPr>
          <w:rFonts w:hint="eastAsia" w:ascii="宋体" w:hAnsi="宋体"/>
          <w:color w:val="000000" w:themeColor="text1"/>
          <w:sz w:val="24"/>
          <w:highlight w:val="none"/>
          <w:lang w:eastAsia="zh-CN"/>
          <w14:textFill>
            <w14:solidFill>
              <w14:schemeClr w14:val="tx1"/>
            </w14:solidFill>
          </w14:textFill>
        </w:rPr>
        <w:t>（最终报价）</w:t>
      </w:r>
    </w:p>
    <w:p w14:paraId="0B005F31">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31367037">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63907297">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15A19A04">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79C386EB">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21005E16">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3086EC15">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7D2DDB10">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281FFED7">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01C7C501">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35768F88">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71FF99CD">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71F9F3D0">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4C5CD356">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37D6E0CC">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0B980F19">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6D8ADCCF">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0FFCB11F">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071D9176">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636E2C99">
      <w:pPr>
        <w:spacing w:line="500" w:lineRule="exact"/>
        <w:ind w:left="359" w:leftChars="171"/>
        <w:rPr>
          <w:rFonts w:hint="eastAsia" w:ascii="宋体" w:hAnsi="宋体"/>
          <w:color w:val="000000" w:themeColor="text1"/>
          <w:sz w:val="24"/>
          <w:highlight w:val="none"/>
          <w:lang w:val="en-US" w:eastAsia="zh-CN"/>
          <w14:textFill>
            <w14:solidFill>
              <w14:schemeClr w14:val="tx1"/>
            </w14:solidFill>
          </w14:textFill>
        </w:rPr>
      </w:pPr>
    </w:p>
    <w:p w14:paraId="42DD3B5B">
      <w:pPr>
        <w:spacing w:line="500" w:lineRule="exact"/>
        <w:ind w:left="0" w:leftChars="0"/>
        <w:rPr>
          <w:rFonts w:ascii="宋体" w:hAnsi="宋体"/>
          <w:b/>
          <w:color w:val="000000" w:themeColor="text1"/>
          <w:sz w:val="24"/>
          <w:highlight w:val="none"/>
          <w14:textFill>
            <w14:solidFill>
              <w14:schemeClr w14:val="tx1"/>
            </w14:solidFill>
          </w14:textFill>
        </w:rPr>
      </w:pPr>
    </w:p>
    <w:p w14:paraId="42891E47">
      <w:pPr>
        <w:pStyle w:val="17"/>
        <w:spacing w:line="360" w:lineRule="exact"/>
        <w:jc w:val="center"/>
        <w:outlineLvl w:val="9"/>
        <w:rPr>
          <w:rFonts w:hint="eastAsia" w:hAnsi="宋体"/>
          <w:b/>
          <w:color w:val="auto"/>
          <w:sz w:val="36"/>
        </w:rPr>
      </w:pPr>
      <w:bookmarkStart w:id="17" w:name="_Toc20264"/>
      <w:bookmarkStart w:id="18" w:name="_Toc29908"/>
      <w:bookmarkStart w:id="19" w:name="_Toc15463"/>
      <w:bookmarkStart w:id="20" w:name="_Toc13103"/>
    </w:p>
    <w:p w14:paraId="32798E6B">
      <w:pPr>
        <w:pStyle w:val="17"/>
        <w:spacing w:line="360" w:lineRule="exact"/>
        <w:jc w:val="center"/>
        <w:outlineLvl w:val="9"/>
        <w:rPr>
          <w:rFonts w:hAnsi="宋体"/>
          <w:b/>
          <w:color w:val="auto"/>
          <w:sz w:val="36"/>
        </w:rPr>
      </w:pPr>
      <w:r>
        <w:rPr>
          <w:rFonts w:hint="eastAsia" w:hAnsi="宋体"/>
          <w:b/>
          <w:color w:val="auto"/>
          <w:sz w:val="36"/>
        </w:rPr>
        <w:t>报价一览表（首次报价）</w:t>
      </w:r>
      <w:bookmarkEnd w:id="17"/>
      <w:bookmarkEnd w:id="18"/>
      <w:bookmarkEnd w:id="19"/>
      <w:bookmarkEnd w:id="20"/>
    </w:p>
    <w:p w14:paraId="2DD57336">
      <w:pPr>
        <w:spacing w:line="300" w:lineRule="auto"/>
        <w:jc w:val="center"/>
        <w:rPr>
          <w:rFonts w:ascii="宋体" w:hAnsi="宋体"/>
          <w:color w:val="auto"/>
          <w:szCs w:val="21"/>
        </w:rPr>
      </w:pPr>
    </w:p>
    <w:p w14:paraId="119C048A">
      <w:pPr>
        <w:spacing w:line="400" w:lineRule="exact"/>
        <w:rPr>
          <w:rFonts w:ascii="宋体" w:hAnsi="宋体"/>
          <w:color w:val="auto"/>
          <w:sz w:val="24"/>
        </w:rPr>
      </w:pPr>
      <w:r>
        <w:rPr>
          <w:rFonts w:hint="eastAsia" w:ascii="宋体" w:hAnsi="宋体"/>
          <w:color w:val="auto"/>
          <w:sz w:val="24"/>
        </w:rPr>
        <w:t>供应商名称(全称并加盖公章)：            项目编号∶                 单位：元</w:t>
      </w:r>
    </w:p>
    <w:tbl>
      <w:tblPr>
        <w:tblStyle w:val="13"/>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864"/>
        <w:gridCol w:w="782"/>
        <w:gridCol w:w="3364"/>
        <w:gridCol w:w="2040"/>
      </w:tblGrid>
      <w:tr w14:paraId="54161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805" w:type="dxa"/>
            <w:vAlign w:val="center"/>
          </w:tcPr>
          <w:p w14:paraId="0E464DD1">
            <w:pPr>
              <w:spacing w:line="400" w:lineRule="exact"/>
              <w:jc w:val="center"/>
              <w:rPr>
                <w:rFonts w:ascii="宋体" w:hAnsi="宋体"/>
                <w:color w:val="auto"/>
                <w:sz w:val="24"/>
              </w:rPr>
            </w:pPr>
            <w:r>
              <w:rPr>
                <w:rFonts w:hint="eastAsia" w:ascii="宋体" w:hAnsi="宋体"/>
                <w:color w:val="auto"/>
                <w:sz w:val="24"/>
              </w:rPr>
              <w:t>项目编号</w:t>
            </w:r>
          </w:p>
        </w:tc>
        <w:tc>
          <w:tcPr>
            <w:tcW w:w="2864" w:type="dxa"/>
            <w:vAlign w:val="center"/>
          </w:tcPr>
          <w:p w14:paraId="2057EE12">
            <w:pPr>
              <w:spacing w:line="400" w:lineRule="exact"/>
              <w:jc w:val="center"/>
              <w:rPr>
                <w:rFonts w:ascii="宋体" w:hAnsi="宋体"/>
                <w:color w:val="auto"/>
                <w:sz w:val="24"/>
              </w:rPr>
            </w:pPr>
            <w:r>
              <w:rPr>
                <w:rFonts w:hint="eastAsia" w:ascii="宋体" w:hAnsi="宋体"/>
                <w:color w:val="auto"/>
                <w:sz w:val="24"/>
              </w:rPr>
              <w:t>项目名称</w:t>
            </w:r>
          </w:p>
        </w:tc>
        <w:tc>
          <w:tcPr>
            <w:tcW w:w="782" w:type="dxa"/>
            <w:vAlign w:val="center"/>
          </w:tcPr>
          <w:p w14:paraId="7744CA13">
            <w:pPr>
              <w:spacing w:line="400" w:lineRule="exact"/>
              <w:jc w:val="center"/>
              <w:rPr>
                <w:rFonts w:ascii="宋体" w:hAnsi="宋体"/>
                <w:color w:val="auto"/>
                <w:sz w:val="24"/>
              </w:rPr>
            </w:pPr>
            <w:r>
              <w:rPr>
                <w:rFonts w:hint="eastAsia" w:ascii="宋体" w:hAnsi="宋体"/>
                <w:color w:val="auto"/>
                <w:sz w:val="24"/>
              </w:rPr>
              <w:t>数量</w:t>
            </w:r>
          </w:p>
        </w:tc>
        <w:tc>
          <w:tcPr>
            <w:tcW w:w="3364" w:type="dxa"/>
            <w:vAlign w:val="center"/>
          </w:tcPr>
          <w:p w14:paraId="2EE97FFF">
            <w:pPr>
              <w:spacing w:line="400" w:lineRule="exact"/>
              <w:jc w:val="center"/>
              <w:rPr>
                <w:rFonts w:ascii="宋体" w:hAnsi="宋体"/>
                <w:color w:val="auto"/>
                <w:sz w:val="24"/>
              </w:rPr>
            </w:pPr>
            <w:r>
              <w:rPr>
                <w:rFonts w:hint="eastAsia" w:ascii="宋体" w:hAnsi="宋体"/>
                <w:color w:val="auto"/>
                <w:sz w:val="24"/>
              </w:rPr>
              <w:t>投标报价</w:t>
            </w:r>
          </w:p>
        </w:tc>
        <w:tc>
          <w:tcPr>
            <w:tcW w:w="2040" w:type="dxa"/>
            <w:vAlign w:val="center"/>
          </w:tcPr>
          <w:p w14:paraId="4F54310B">
            <w:pPr>
              <w:spacing w:line="400" w:lineRule="exact"/>
              <w:jc w:val="center"/>
              <w:rPr>
                <w:rFonts w:ascii="宋体" w:hAnsi="宋体"/>
                <w:color w:val="auto"/>
                <w:sz w:val="24"/>
              </w:rPr>
            </w:pPr>
            <w:r>
              <w:rPr>
                <w:rFonts w:hint="eastAsia" w:ascii="宋体" w:hAnsi="宋体"/>
                <w:color w:val="auto"/>
                <w:sz w:val="24"/>
              </w:rPr>
              <w:t>备注</w:t>
            </w:r>
          </w:p>
        </w:tc>
      </w:tr>
      <w:tr w14:paraId="23A0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05" w:type="dxa"/>
            <w:vAlign w:val="center"/>
          </w:tcPr>
          <w:p w14:paraId="4B8BCE7D">
            <w:pPr>
              <w:spacing w:line="400" w:lineRule="exact"/>
              <w:jc w:val="center"/>
              <w:rPr>
                <w:rFonts w:ascii="宋体" w:hAnsi="宋体"/>
                <w:color w:val="auto"/>
                <w:sz w:val="24"/>
              </w:rPr>
            </w:pPr>
            <w:r>
              <w:rPr>
                <w:rFonts w:hint="eastAsia" w:ascii="宋体" w:hAnsi="宋体"/>
                <w:color w:val="auto"/>
                <w:sz w:val="24"/>
              </w:rPr>
              <w:t>1</w:t>
            </w:r>
          </w:p>
        </w:tc>
        <w:tc>
          <w:tcPr>
            <w:tcW w:w="2864" w:type="dxa"/>
            <w:vAlign w:val="center"/>
          </w:tcPr>
          <w:p w14:paraId="2369368A">
            <w:pPr>
              <w:spacing w:line="400" w:lineRule="exact"/>
              <w:rPr>
                <w:rFonts w:ascii="宋体" w:hAnsi="宋体"/>
                <w:color w:val="auto"/>
                <w:sz w:val="24"/>
              </w:rPr>
            </w:pPr>
          </w:p>
        </w:tc>
        <w:tc>
          <w:tcPr>
            <w:tcW w:w="782" w:type="dxa"/>
            <w:vAlign w:val="center"/>
          </w:tcPr>
          <w:p w14:paraId="1C4AE33F">
            <w:pPr>
              <w:spacing w:line="400" w:lineRule="exact"/>
              <w:rPr>
                <w:rFonts w:ascii="宋体" w:hAnsi="宋体"/>
                <w:color w:val="auto"/>
                <w:sz w:val="24"/>
              </w:rPr>
            </w:pPr>
          </w:p>
        </w:tc>
        <w:tc>
          <w:tcPr>
            <w:tcW w:w="3364" w:type="dxa"/>
            <w:vAlign w:val="center"/>
          </w:tcPr>
          <w:p w14:paraId="21F5966C">
            <w:pPr>
              <w:spacing w:line="400" w:lineRule="exact"/>
              <w:jc w:val="center"/>
              <w:rPr>
                <w:rFonts w:ascii="宋体" w:hAnsi="宋体"/>
                <w:color w:val="auto"/>
                <w:sz w:val="24"/>
              </w:rPr>
            </w:pPr>
          </w:p>
        </w:tc>
        <w:tc>
          <w:tcPr>
            <w:tcW w:w="2040" w:type="dxa"/>
            <w:vAlign w:val="center"/>
          </w:tcPr>
          <w:p w14:paraId="5B56B77A">
            <w:pPr>
              <w:spacing w:line="400" w:lineRule="exact"/>
              <w:rPr>
                <w:rFonts w:ascii="宋体" w:hAnsi="宋体"/>
                <w:color w:val="auto"/>
                <w:sz w:val="24"/>
              </w:rPr>
            </w:pPr>
          </w:p>
        </w:tc>
      </w:tr>
      <w:tr w14:paraId="11C9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3669" w:type="dxa"/>
            <w:gridSpan w:val="2"/>
            <w:vAlign w:val="center"/>
          </w:tcPr>
          <w:p w14:paraId="513F572E">
            <w:pPr>
              <w:spacing w:line="400" w:lineRule="exact"/>
              <w:jc w:val="center"/>
              <w:rPr>
                <w:rFonts w:ascii="宋体" w:hAnsi="宋体"/>
                <w:color w:val="auto"/>
                <w:sz w:val="24"/>
              </w:rPr>
            </w:pPr>
            <w:r>
              <w:rPr>
                <w:rFonts w:hint="eastAsia" w:ascii="宋体" w:hAnsi="宋体"/>
                <w:color w:val="auto"/>
                <w:sz w:val="24"/>
              </w:rPr>
              <w:t>投标总价(大写)</w:t>
            </w:r>
          </w:p>
        </w:tc>
        <w:tc>
          <w:tcPr>
            <w:tcW w:w="4146" w:type="dxa"/>
            <w:gridSpan w:val="2"/>
            <w:vAlign w:val="center"/>
          </w:tcPr>
          <w:p w14:paraId="5F651269">
            <w:pPr>
              <w:spacing w:line="400" w:lineRule="exact"/>
              <w:rPr>
                <w:rFonts w:ascii="宋体" w:hAnsi="宋体"/>
                <w:color w:val="auto"/>
                <w:sz w:val="24"/>
              </w:rPr>
            </w:pPr>
          </w:p>
        </w:tc>
        <w:tc>
          <w:tcPr>
            <w:tcW w:w="2040" w:type="dxa"/>
            <w:vAlign w:val="center"/>
          </w:tcPr>
          <w:p w14:paraId="699548B9">
            <w:pPr>
              <w:spacing w:line="400" w:lineRule="exact"/>
              <w:rPr>
                <w:rFonts w:ascii="宋体" w:hAnsi="宋体"/>
                <w:color w:val="auto"/>
                <w:sz w:val="24"/>
              </w:rPr>
            </w:pPr>
            <w:r>
              <w:rPr>
                <w:rFonts w:hint="eastAsia" w:ascii="宋体" w:hAnsi="宋体"/>
                <w:color w:val="auto"/>
                <w:sz w:val="24"/>
              </w:rPr>
              <w:t>(小写)</w:t>
            </w:r>
          </w:p>
        </w:tc>
      </w:tr>
    </w:tbl>
    <w:p w14:paraId="14C1997F">
      <w:pPr>
        <w:spacing w:line="480" w:lineRule="exact"/>
        <w:rPr>
          <w:rFonts w:ascii="宋体" w:hAnsi="宋体"/>
          <w:color w:val="auto"/>
          <w:sz w:val="24"/>
        </w:rPr>
      </w:pPr>
    </w:p>
    <w:p w14:paraId="50A37CF3">
      <w:pPr>
        <w:spacing w:line="480" w:lineRule="exact"/>
        <w:rPr>
          <w:rFonts w:ascii="宋体" w:hAnsi="宋体"/>
          <w:color w:val="auto"/>
          <w:sz w:val="24"/>
        </w:rPr>
      </w:pPr>
      <w:r>
        <w:rPr>
          <w:rFonts w:hint="eastAsia" w:ascii="宋体" w:hAnsi="宋体"/>
          <w:color w:val="auto"/>
          <w:sz w:val="24"/>
        </w:rPr>
        <w:t>供应商（全称并加盖公章）：</w:t>
      </w:r>
      <w:r>
        <w:rPr>
          <w:rFonts w:hint="eastAsia" w:ascii="宋体" w:hAnsi="宋体"/>
          <w:color w:val="auto"/>
          <w:sz w:val="24"/>
          <w:u w:val="single"/>
        </w:rPr>
        <w:t xml:space="preserve">             .</w:t>
      </w:r>
    </w:p>
    <w:p w14:paraId="616E07AE">
      <w:pPr>
        <w:spacing w:line="480" w:lineRule="exact"/>
        <w:rPr>
          <w:rFonts w:hAnsi="宋体"/>
          <w:color w:val="auto"/>
          <w:sz w:val="24"/>
        </w:rPr>
      </w:pPr>
      <w:r>
        <w:rPr>
          <w:rFonts w:hint="eastAsia" w:ascii="宋体" w:hAnsi="宋体"/>
          <w:color w:val="auto"/>
          <w:sz w:val="24"/>
        </w:rPr>
        <w:t>供应商代表签字：</w:t>
      </w:r>
      <w:r>
        <w:rPr>
          <w:rFonts w:hint="eastAsia" w:ascii="宋体" w:hAnsi="宋体"/>
          <w:color w:val="auto"/>
          <w:sz w:val="24"/>
          <w:u w:val="single"/>
        </w:rPr>
        <w:t xml:space="preserve">               .</w:t>
      </w:r>
    </w:p>
    <w:p w14:paraId="0A8FF66E">
      <w:pPr>
        <w:pStyle w:val="7"/>
        <w:snapToGrid w:val="0"/>
        <w:spacing w:line="480" w:lineRule="exact"/>
        <w:jc w:val="left"/>
        <w:rPr>
          <w:rFonts w:hAnsi="宋体"/>
          <w:color w:val="auto"/>
          <w:sz w:val="24"/>
        </w:rPr>
      </w:pPr>
      <w:r>
        <w:rPr>
          <w:rFonts w:hint="eastAsia" w:hAnsi="宋体"/>
          <w:color w:val="auto"/>
          <w:sz w:val="24"/>
        </w:rPr>
        <w:t>日期：</w:t>
      </w:r>
      <w:r>
        <w:rPr>
          <w:rFonts w:hint="eastAsia" w:hAnsi="宋体"/>
          <w:color w:val="auto"/>
          <w:sz w:val="24"/>
          <w:u w:val="single"/>
        </w:rPr>
        <w:t xml:space="preserve">      </w:t>
      </w:r>
      <w:r>
        <w:rPr>
          <w:rFonts w:hint="eastAsia" w:hAnsi="宋体"/>
          <w:color w:val="auto"/>
          <w:sz w:val="24"/>
        </w:rPr>
        <w:t>年</w:t>
      </w:r>
      <w:r>
        <w:rPr>
          <w:rFonts w:hint="eastAsia" w:hAnsi="宋体"/>
          <w:color w:val="auto"/>
          <w:sz w:val="24"/>
          <w:u w:val="single"/>
        </w:rPr>
        <w:t xml:space="preserve">     </w:t>
      </w:r>
      <w:r>
        <w:rPr>
          <w:rFonts w:hint="eastAsia" w:hAnsi="宋体"/>
          <w:color w:val="auto"/>
          <w:sz w:val="24"/>
        </w:rPr>
        <w:t>月</w:t>
      </w:r>
      <w:r>
        <w:rPr>
          <w:rFonts w:hint="eastAsia" w:hAnsi="宋体"/>
          <w:color w:val="auto"/>
          <w:sz w:val="24"/>
          <w:u w:val="single"/>
        </w:rPr>
        <w:t xml:space="preserve">     </w:t>
      </w:r>
      <w:r>
        <w:rPr>
          <w:rFonts w:hint="eastAsia" w:hAnsi="宋体"/>
          <w:color w:val="auto"/>
          <w:sz w:val="24"/>
        </w:rPr>
        <w:t>日</w:t>
      </w:r>
    </w:p>
    <w:p w14:paraId="086F03E8">
      <w:pPr>
        <w:spacing w:line="240" w:lineRule="atLeast"/>
        <w:rPr>
          <w:rFonts w:ascii="宋体" w:hAnsi="宋体"/>
          <w:color w:val="auto"/>
          <w:sz w:val="24"/>
        </w:rPr>
      </w:pPr>
    </w:p>
    <w:p w14:paraId="602C54AB">
      <w:pPr>
        <w:pStyle w:val="2"/>
        <w:rPr>
          <w:rFonts w:ascii="宋体" w:hAnsi="宋体"/>
          <w:color w:val="auto"/>
          <w:sz w:val="24"/>
        </w:rPr>
      </w:pPr>
    </w:p>
    <w:p w14:paraId="547F0D78">
      <w:pPr>
        <w:pStyle w:val="2"/>
        <w:rPr>
          <w:rFonts w:ascii="宋体" w:hAnsi="宋体"/>
          <w:color w:val="auto"/>
          <w:sz w:val="24"/>
        </w:rPr>
      </w:pPr>
    </w:p>
    <w:p w14:paraId="56B19F56">
      <w:pPr>
        <w:pStyle w:val="2"/>
        <w:rPr>
          <w:rFonts w:ascii="宋体" w:hAnsi="宋体"/>
          <w:color w:val="auto"/>
          <w:sz w:val="24"/>
        </w:rPr>
      </w:pPr>
    </w:p>
    <w:p w14:paraId="21009E43">
      <w:pPr>
        <w:pStyle w:val="2"/>
        <w:rPr>
          <w:rFonts w:ascii="宋体" w:hAnsi="宋体"/>
          <w:color w:val="auto"/>
          <w:sz w:val="24"/>
        </w:rPr>
      </w:pPr>
    </w:p>
    <w:p w14:paraId="0058FC8F">
      <w:pPr>
        <w:pStyle w:val="2"/>
        <w:rPr>
          <w:rFonts w:ascii="宋体" w:hAnsi="宋体"/>
          <w:color w:val="auto"/>
          <w:sz w:val="24"/>
        </w:rPr>
      </w:pPr>
    </w:p>
    <w:p w14:paraId="0DC6C872">
      <w:pPr>
        <w:pStyle w:val="2"/>
        <w:rPr>
          <w:rFonts w:ascii="宋体" w:hAnsi="宋体"/>
          <w:color w:val="auto"/>
          <w:sz w:val="24"/>
        </w:rPr>
      </w:pPr>
    </w:p>
    <w:p w14:paraId="216B96BC">
      <w:pPr>
        <w:pStyle w:val="2"/>
        <w:rPr>
          <w:rFonts w:ascii="宋体" w:hAnsi="宋体"/>
          <w:color w:val="auto"/>
          <w:sz w:val="24"/>
        </w:rPr>
      </w:pPr>
    </w:p>
    <w:p w14:paraId="2BA0E85E">
      <w:pPr>
        <w:pStyle w:val="2"/>
        <w:rPr>
          <w:rFonts w:ascii="宋体" w:hAnsi="宋体"/>
          <w:color w:val="auto"/>
          <w:sz w:val="24"/>
        </w:rPr>
      </w:pPr>
    </w:p>
    <w:p w14:paraId="62D44013">
      <w:pPr>
        <w:pStyle w:val="2"/>
        <w:rPr>
          <w:rFonts w:ascii="宋体" w:hAnsi="宋体"/>
          <w:color w:val="auto"/>
          <w:sz w:val="24"/>
        </w:rPr>
      </w:pPr>
    </w:p>
    <w:p w14:paraId="74BE94C4">
      <w:pPr>
        <w:pStyle w:val="2"/>
        <w:rPr>
          <w:rFonts w:ascii="宋体" w:hAnsi="宋体"/>
          <w:color w:val="auto"/>
          <w:sz w:val="24"/>
        </w:rPr>
      </w:pPr>
    </w:p>
    <w:p w14:paraId="6B8763EE">
      <w:pPr>
        <w:pStyle w:val="2"/>
        <w:rPr>
          <w:rFonts w:ascii="宋体" w:hAnsi="宋体"/>
          <w:color w:val="auto"/>
          <w:sz w:val="24"/>
        </w:rPr>
      </w:pPr>
    </w:p>
    <w:p w14:paraId="3849ABC5">
      <w:pPr>
        <w:pStyle w:val="2"/>
        <w:rPr>
          <w:rFonts w:ascii="宋体" w:hAnsi="宋体"/>
          <w:color w:val="auto"/>
          <w:sz w:val="24"/>
        </w:rPr>
      </w:pPr>
    </w:p>
    <w:p w14:paraId="551CE10E">
      <w:pPr>
        <w:pStyle w:val="2"/>
        <w:rPr>
          <w:rFonts w:ascii="宋体" w:hAnsi="宋体"/>
          <w:color w:val="auto"/>
          <w:sz w:val="24"/>
        </w:rPr>
      </w:pPr>
    </w:p>
    <w:p w14:paraId="7022076E">
      <w:pPr>
        <w:pStyle w:val="2"/>
        <w:rPr>
          <w:rFonts w:ascii="宋体" w:hAnsi="宋体"/>
          <w:color w:val="auto"/>
          <w:sz w:val="24"/>
        </w:rPr>
      </w:pPr>
    </w:p>
    <w:p w14:paraId="43951789">
      <w:pPr>
        <w:pStyle w:val="2"/>
        <w:rPr>
          <w:rFonts w:ascii="宋体" w:hAnsi="宋体"/>
          <w:color w:val="auto"/>
          <w:sz w:val="24"/>
        </w:rPr>
      </w:pPr>
    </w:p>
    <w:p w14:paraId="6B85B61D">
      <w:pPr>
        <w:pStyle w:val="2"/>
        <w:rPr>
          <w:rFonts w:ascii="宋体" w:hAnsi="宋体"/>
          <w:color w:val="auto"/>
          <w:sz w:val="24"/>
        </w:rPr>
      </w:pPr>
    </w:p>
    <w:p w14:paraId="3D59B0E9">
      <w:pPr>
        <w:pStyle w:val="2"/>
        <w:rPr>
          <w:rFonts w:ascii="宋体" w:hAnsi="宋体"/>
          <w:color w:val="auto"/>
          <w:sz w:val="24"/>
        </w:rPr>
      </w:pPr>
    </w:p>
    <w:p w14:paraId="06783F39">
      <w:pPr>
        <w:pStyle w:val="2"/>
        <w:rPr>
          <w:rFonts w:ascii="宋体" w:hAnsi="宋体"/>
          <w:color w:val="auto"/>
          <w:sz w:val="24"/>
        </w:rPr>
      </w:pPr>
    </w:p>
    <w:p w14:paraId="117C50D4">
      <w:pPr>
        <w:pStyle w:val="2"/>
        <w:rPr>
          <w:rFonts w:ascii="宋体" w:hAnsi="宋体"/>
          <w:color w:val="auto"/>
          <w:sz w:val="24"/>
        </w:rPr>
      </w:pPr>
    </w:p>
    <w:p w14:paraId="5EE657AA">
      <w:pPr>
        <w:pStyle w:val="2"/>
        <w:rPr>
          <w:rFonts w:ascii="宋体" w:hAnsi="宋体"/>
          <w:color w:val="auto"/>
          <w:sz w:val="24"/>
        </w:rPr>
      </w:pPr>
    </w:p>
    <w:p w14:paraId="2688762D">
      <w:pPr>
        <w:pStyle w:val="2"/>
        <w:rPr>
          <w:rFonts w:ascii="宋体" w:hAnsi="宋体"/>
          <w:color w:val="auto"/>
          <w:sz w:val="24"/>
        </w:rPr>
      </w:pPr>
    </w:p>
    <w:p w14:paraId="2797A913">
      <w:pPr>
        <w:pStyle w:val="2"/>
        <w:rPr>
          <w:rFonts w:ascii="宋体" w:hAnsi="宋体"/>
          <w:color w:val="auto"/>
          <w:sz w:val="24"/>
        </w:rPr>
      </w:pPr>
    </w:p>
    <w:p w14:paraId="5B19517D">
      <w:pPr>
        <w:pStyle w:val="2"/>
        <w:rPr>
          <w:rFonts w:ascii="宋体" w:hAnsi="宋体"/>
          <w:color w:val="auto"/>
          <w:sz w:val="24"/>
        </w:rPr>
      </w:pPr>
    </w:p>
    <w:p w14:paraId="11503756">
      <w:pPr>
        <w:pStyle w:val="4"/>
        <w:numPr>
          <w:ilvl w:val="0"/>
          <w:numId w:val="0"/>
        </w:numPr>
        <w:tabs>
          <w:tab w:val="left" w:pos="851"/>
        </w:tabs>
        <w:spacing w:before="0" w:line="360" w:lineRule="auto"/>
        <w:jc w:val="center"/>
        <w:rPr>
          <w:rFonts w:cs="Arial"/>
          <w:color w:val="auto"/>
          <w:sz w:val="32"/>
          <w:szCs w:val="32"/>
        </w:rPr>
      </w:pPr>
      <w:r>
        <w:rPr>
          <w:rFonts w:hint="eastAsia" w:hAnsi="宋体"/>
          <w:color w:val="auto"/>
          <w:kern w:val="0"/>
          <w:sz w:val="36"/>
          <w:szCs w:val="36"/>
        </w:rPr>
        <w:t>分项报价表</w:t>
      </w:r>
      <w:r>
        <w:rPr>
          <w:rFonts w:hint="eastAsia" w:cs="Arial"/>
          <w:color w:val="auto"/>
          <w:sz w:val="32"/>
          <w:szCs w:val="32"/>
        </w:rPr>
        <w:t>（若有）</w:t>
      </w:r>
    </w:p>
    <w:p w14:paraId="639DEC0F">
      <w:pPr>
        <w:pStyle w:val="4"/>
        <w:numPr>
          <w:ilvl w:val="0"/>
          <w:numId w:val="0"/>
        </w:numPr>
        <w:tabs>
          <w:tab w:val="left" w:pos="851"/>
        </w:tabs>
        <w:spacing w:before="0" w:line="360" w:lineRule="auto"/>
        <w:jc w:val="center"/>
        <w:rPr>
          <w:rFonts w:hAnsi="宋体" w:cs="宋体"/>
          <w:color w:val="auto"/>
          <w:sz w:val="24"/>
        </w:rPr>
      </w:pPr>
      <w:r>
        <w:rPr>
          <w:rFonts w:hint="eastAsia" w:hAnsi="宋体" w:cs="宋体"/>
          <w:color w:val="auto"/>
          <w:sz w:val="24"/>
        </w:rPr>
        <w:t>项目名称：                                                 项目编号：</w:t>
      </w:r>
    </w:p>
    <w:tbl>
      <w:tblPr>
        <w:tblStyle w:val="13"/>
        <w:tblW w:w="9758" w:type="dxa"/>
        <w:jc w:val="center"/>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72"/>
        <w:gridCol w:w="1745"/>
        <w:gridCol w:w="832"/>
        <w:gridCol w:w="1143"/>
        <w:gridCol w:w="956"/>
        <w:gridCol w:w="1189"/>
        <w:gridCol w:w="1589"/>
      </w:tblGrid>
      <w:tr w14:paraId="428AEB8D">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top w:val="single" w:color="auto" w:sz="4" w:space="0"/>
              <w:left w:val="single" w:color="auto" w:sz="4" w:space="0"/>
              <w:right w:val="single" w:color="auto" w:sz="4" w:space="0"/>
            </w:tcBorders>
            <w:vAlign w:val="center"/>
          </w:tcPr>
          <w:p w14:paraId="495887D1">
            <w:pPr>
              <w:tabs>
                <w:tab w:val="left" w:pos="9585"/>
                <w:tab w:val="left" w:pos="11205"/>
              </w:tabs>
              <w:spacing w:line="400" w:lineRule="exact"/>
              <w:rPr>
                <w:rFonts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DOCVARIABLE  项目名称  \* MERGEFORMAT </w:instrText>
            </w:r>
            <w:r>
              <w:rPr>
                <w:rFonts w:hint="eastAsia" w:ascii="宋体" w:hAnsi="宋体" w:cs="宋体"/>
                <w:color w:val="auto"/>
                <w:sz w:val="24"/>
              </w:rPr>
              <w:fldChar w:fldCharType="end"/>
            </w:r>
            <w:r>
              <w:rPr>
                <w:rFonts w:hint="eastAsia" w:ascii="宋体" w:hAnsi="宋体" w:cs="宋体"/>
                <w:color w:val="auto"/>
                <w:sz w:val="24"/>
              </w:rPr>
              <w:t>一、服务详列</w:t>
            </w:r>
          </w:p>
        </w:tc>
      </w:tr>
      <w:tr w14:paraId="7663B20F">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732" w:type="dxa"/>
            <w:tcBorders>
              <w:left w:val="single" w:color="auto" w:sz="4" w:space="0"/>
            </w:tcBorders>
            <w:vAlign w:val="center"/>
          </w:tcPr>
          <w:p w14:paraId="36EE3605">
            <w:pPr>
              <w:spacing w:line="400" w:lineRule="exact"/>
              <w:jc w:val="center"/>
              <w:rPr>
                <w:rFonts w:ascii="宋体" w:hAnsi="宋体" w:cs="宋体"/>
                <w:color w:val="auto"/>
                <w:sz w:val="24"/>
              </w:rPr>
            </w:pPr>
            <w:r>
              <w:rPr>
                <w:rFonts w:hint="eastAsia" w:ascii="宋体" w:hAnsi="宋体" w:cs="宋体"/>
                <w:color w:val="auto"/>
                <w:sz w:val="24"/>
              </w:rPr>
              <w:t>序号</w:t>
            </w:r>
          </w:p>
        </w:tc>
        <w:tc>
          <w:tcPr>
            <w:tcW w:w="1572" w:type="dxa"/>
            <w:vAlign w:val="center"/>
          </w:tcPr>
          <w:p w14:paraId="5A0DE1CE">
            <w:pPr>
              <w:spacing w:line="400" w:lineRule="exact"/>
              <w:jc w:val="center"/>
              <w:rPr>
                <w:rFonts w:ascii="宋体" w:hAnsi="宋体" w:cs="宋体"/>
                <w:color w:val="auto"/>
                <w:sz w:val="24"/>
              </w:rPr>
            </w:pPr>
            <w:r>
              <w:rPr>
                <w:rFonts w:hint="eastAsia" w:ascii="宋体" w:hAnsi="宋体" w:cs="宋体"/>
                <w:color w:val="auto"/>
                <w:sz w:val="24"/>
              </w:rPr>
              <w:t>分项名称</w:t>
            </w:r>
          </w:p>
        </w:tc>
        <w:tc>
          <w:tcPr>
            <w:tcW w:w="1745" w:type="dxa"/>
            <w:vAlign w:val="center"/>
          </w:tcPr>
          <w:p w14:paraId="4E69507A">
            <w:pPr>
              <w:spacing w:line="400" w:lineRule="exact"/>
              <w:jc w:val="center"/>
              <w:rPr>
                <w:rFonts w:ascii="宋体" w:hAnsi="宋体" w:cs="宋体"/>
                <w:color w:val="auto"/>
                <w:sz w:val="24"/>
              </w:rPr>
            </w:pPr>
            <w:r>
              <w:rPr>
                <w:rFonts w:hint="eastAsia" w:ascii="宋体" w:hAnsi="宋体" w:cs="宋体"/>
                <w:color w:val="auto"/>
                <w:sz w:val="24"/>
              </w:rPr>
              <w:t>具体服务或货物内容</w:t>
            </w:r>
          </w:p>
        </w:tc>
        <w:tc>
          <w:tcPr>
            <w:tcW w:w="832" w:type="dxa"/>
            <w:vAlign w:val="center"/>
          </w:tcPr>
          <w:p w14:paraId="16C67D9F">
            <w:pPr>
              <w:spacing w:line="400" w:lineRule="exact"/>
              <w:jc w:val="center"/>
              <w:rPr>
                <w:rFonts w:ascii="宋体" w:hAnsi="宋体" w:cs="宋体"/>
                <w:color w:val="auto"/>
                <w:sz w:val="24"/>
              </w:rPr>
            </w:pPr>
            <w:r>
              <w:rPr>
                <w:rFonts w:hint="eastAsia" w:ascii="宋体" w:hAnsi="宋体" w:cs="宋体"/>
                <w:color w:val="auto"/>
                <w:sz w:val="24"/>
              </w:rPr>
              <w:t>单位</w:t>
            </w:r>
          </w:p>
        </w:tc>
        <w:tc>
          <w:tcPr>
            <w:tcW w:w="1143" w:type="dxa"/>
            <w:vAlign w:val="center"/>
          </w:tcPr>
          <w:p w14:paraId="54D4F2CF">
            <w:pPr>
              <w:spacing w:line="400" w:lineRule="exact"/>
              <w:jc w:val="center"/>
              <w:rPr>
                <w:rFonts w:ascii="宋体" w:hAnsi="宋体" w:cs="宋体"/>
                <w:color w:val="auto"/>
                <w:sz w:val="24"/>
              </w:rPr>
            </w:pPr>
            <w:r>
              <w:rPr>
                <w:rFonts w:hint="eastAsia" w:ascii="宋体" w:hAnsi="宋体" w:cs="宋体"/>
                <w:color w:val="auto"/>
                <w:sz w:val="24"/>
              </w:rPr>
              <w:t>数量</w:t>
            </w:r>
          </w:p>
        </w:tc>
        <w:tc>
          <w:tcPr>
            <w:tcW w:w="956" w:type="dxa"/>
            <w:vAlign w:val="center"/>
          </w:tcPr>
          <w:p w14:paraId="282032BE">
            <w:pPr>
              <w:spacing w:line="400" w:lineRule="exact"/>
              <w:jc w:val="center"/>
              <w:rPr>
                <w:rFonts w:ascii="宋体" w:hAnsi="宋体" w:cs="宋体"/>
                <w:color w:val="auto"/>
                <w:sz w:val="24"/>
              </w:rPr>
            </w:pPr>
            <w:r>
              <w:rPr>
                <w:rFonts w:hint="eastAsia" w:ascii="宋体" w:hAnsi="宋体" w:cs="宋体"/>
                <w:color w:val="auto"/>
                <w:sz w:val="24"/>
              </w:rPr>
              <w:t>单价</w:t>
            </w:r>
          </w:p>
        </w:tc>
        <w:tc>
          <w:tcPr>
            <w:tcW w:w="1189" w:type="dxa"/>
            <w:vAlign w:val="center"/>
          </w:tcPr>
          <w:p w14:paraId="2CF6B5E5">
            <w:pPr>
              <w:spacing w:line="400" w:lineRule="exact"/>
              <w:ind w:left="-92" w:leftChars="-44"/>
              <w:jc w:val="center"/>
              <w:rPr>
                <w:rFonts w:ascii="宋体" w:hAnsi="宋体" w:cs="宋体"/>
                <w:color w:val="auto"/>
                <w:sz w:val="24"/>
              </w:rPr>
            </w:pPr>
            <w:r>
              <w:rPr>
                <w:rFonts w:hint="eastAsia" w:ascii="宋体" w:hAnsi="宋体" w:cs="宋体"/>
                <w:color w:val="auto"/>
                <w:sz w:val="24"/>
              </w:rPr>
              <w:t>合计（元）</w:t>
            </w:r>
          </w:p>
        </w:tc>
        <w:tc>
          <w:tcPr>
            <w:tcW w:w="1589" w:type="dxa"/>
            <w:tcBorders>
              <w:right w:val="single" w:color="auto" w:sz="4" w:space="0"/>
            </w:tcBorders>
            <w:vAlign w:val="center"/>
          </w:tcPr>
          <w:p w14:paraId="17E6FA1C">
            <w:pPr>
              <w:spacing w:line="400" w:lineRule="exact"/>
              <w:jc w:val="center"/>
              <w:rPr>
                <w:rFonts w:ascii="宋体" w:hAnsi="宋体" w:cs="宋体"/>
                <w:color w:val="auto"/>
                <w:sz w:val="24"/>
              </w:rPr>
            </w:pPr>
            <w:r>
              <w:rPr>
                <w:rFonts w:hint="eastAsia" w:ascii="宋体" w:hAnsi="宋体" w:cs="宋体"/>
                <w:color w:val="auto"/>
                <w:sz w:val="24"/>
              </w:rPr>
              <w:t>备注</w:t>
            </w:r>
          </w:p>
        </w:tc>
      </w:tr>
      <w:tr w14:paraId="13313AEA">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3A633675">
            <w:pPr>
              <w:numPr>
                <w:ilvl w:val="0"/>
                <w:numId w:val="5"/>
              </w:numPr>
              <w:spacing w:line="400" w:lineRule="exact"/>
              <w:ind w:left="2160" w:leftChars="800" w:hanging="480" w:hangingChars="200"/>
              <w:jc w:val="center"/>
              <w:rPr>
                <w:rFonts w:ascii="宋体" w:hAnsi="宋体" w:cs="宋体"/>
                <w:color w:val="auto"/>
                <w:sz w:val="24"/>
              </w:rPr>
            </w:pPr>
          </w:p>
        </w:tc>
        <w:tc>
          <w:tcPr>
            <w:tcW w:w="1572" w:type="dxa"/>
            <w:vAlign w:val="center"/>
          </w:tcPr>
          <w:p w14:paraId="04EDBC62">
            <w:pPr>
              <w:spacing w:line="400" w:lineRule="exact"/>
              <w:rPr>
                <w:rFonts w:ascii="宋体" w:hAnsi="宋体" w:cs="宋体"/>
                <w:bCs/>
                <w:color w:val="auto"/>
                <w:sz w:val="24"/>
              </w:rPr>
            </w:pPr>
          </w:p>
        </w:tc>
        <w:tc>
          <w:tcPr>
            <w:tcW w:w="1745" w:type="dxa"/>
            <w:vAlign w:val="center"/>
          </w:tcPr>
          <w:p w14:paraId="533394E6">
            <w:pPr>
              <w:spacing w:line="400" w:lineRule="exact"/>
              <w:rPr>
                <w:rFonts w:ascii="宋体" w:hAnsi="宋体" w:cs="宋体"/>
                <w:bCs/>
                <w:color w:val="auto"/>
                <w:sz w:val="24"/>
              </w:rPr>
            </w:pPr>
          </w:p>
        </w:tc>
        <w:tc>
          <w:tcPr>
            <w:tcW w:w="832" w:type="dxa"/>
            <w:vAlign w:val="center"/>
          </w:tcPr>
          <w:p w14:paraId="0EB16612">
            <w:pPr>
              <w:spacing w:line="400" w:lineRule="exact"/>
              <w:jc w:val="center"/>
              <w:rPr>
                <w:rFonts w:ascii="宋体" w:hAnsi="宋体" w:cs="宋体"/>
                <w:color w:val="auto"/>
                <w:sz w:val="24"/>
              </w:rPr>
            </w:pPr>
          </w:p>
        </w:tc>
        <w:tc>
          <w:tcPr>
            <w:tcW w:w="1143" w:type="dxa"/>
            <w:vAlign w:val="center"/>
          </w:tcPr>
          <w:p w14:paraId="723564FB">
            <w:pPr>
              <w:spacing w:line="400" w:lineRule="exact"/>
              <w:jc w:val="center"/>
              <w:rPr>
                <w:rFonts w:ascii="宋体" w:hAnsi="宋体" w:cs="宋体"/>
                <w:bCs/>
                <w:color w:val="auto"/>
                <w:sz w:val="24"/>
              </w:rPr>
            </w:pPr>
          </w:p>
        </w:tc>
        <w:tc>
          <w:tcPr>
            <w:tcW w:w="956" w:type="dxa"/>
            <w:vAlign w:val="center"/>
          </w:tcPr>
          <w:p w14:paraId="6D822D85">
            <w:pPr>
              <w:spacing w:line="400" w:lineRule="exact"/>
              <w:rPr>
                <w:rFonts w:ascii="宋体" w:hAnsi="宋体" w:cs="宋体"/>
                <w:bCs/>
                <w:color w:val="auto"/>
                <w:sz w:val="24"/>
              </w:rPr>
            </w:pPr>
          </w:p>
        </w:tc>
        <w:tc>
          <w:tcPr>
            <w:tcW w:w="1189" w:type="dxa"/>
            <w:vAlign w:val="center"/>
          </w:tcPr>
          <w:p w14:paraId="504E7139">
            <w:pPr>
              <w:spacing w:line="400" w:lineRule="exact"/>
              <w:rPr>
                <w:rFonts w:ascii="宋体" w:hAnsi="宋体" w:cs="宋体"/>
                <w:bCs/>
                <w:color w:val="auto"/>
                <w:sz w:val="24"/>
              </w:rPr>
            </w:pPr>
          </w:p>
        </w:tc>
        <w:tc>
          <w:tcPr>
            <w:tcW w:w="1589" w:type="dxa"/>
            <w:tcBorders>
              <w:right w:val="single" w:color="auto" w:sz="4" w:space="0"/>
            </w:tcBorders>
            <w:vAlign w:val="center"/>
          </w:tcPr>
          <w:p w14:paraId="524D7B84">
            <w:pPr>
              <w:spacing w:line="400" w:lineRule="exact"/>
              <w:rPr>
                <w:rFonts w:ascii="宋体" w:hAnsi="宋体" w:cs="宋体"/>
                <w:bCs/>
                <w:color w:val="auto"/>
                <w:sz w:val="24"/>
              </w:rPr>
            </w:pPr>
          </w:p>
        </w:tc>
      </w:tr>
      <w:tr w14:paraId="0BA91B7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6527D9E4">
            <w:pPr>
              <w:numPr>
                <w:ilvl w:val="0"/>
                <w:numId w:val="5"/>
              </w:numPr>
              <w:spacing w:line="400" w:lineRule="exact"/>
              <w:ind w:left="2160" w:leftChars="800" w:hanging="480" w:hangingChars="200"/>
              <w:jc w:val="center"/>
              <w:rPr>
                <w:rFonts w:ascii="宋体" w:hAnsi="宋体" w:cs="宋体"/>
                <w:color w:val="auto"/>
                <w:sz w:val="24"/>
              </w:rPr>
            </w:pPr>
          </w:p>
        </w:tc>
        <w:tc>
          <w:tcPr>
            <w:tcW w:w="1572" w:type="dxa"/>
            <w:vAlign w:val="center"/>
          </w:tcPr>
          <w:p w14:paraId="26076801">
            <w:pPr>
              <w:spacing w:line="400" w:lineRule="exact"/>
              <w:rPr>
                <w:rFonts w:ascii="宋体" w:hAnsi="宋体" w:cs="宋体"/>
                <w:bCs/>
                <w:color w:val="auto"/>
                <w:sz w:val="24"/>
              </w:rPr>
            </w:pPr>
          </w:p>
        </w:tc>
        <w:tc>
          <w:tcPr>
            <w:tcW w:w="1745" w:type="dxa"/>
            <w:vAlign w:val="center"/>
          </w:tcPr>
          <w:p w14:paraId="510B9F22">
            <w:pPr>
              <w:spacing w:line="400" w:lineRule="exact"/>
              <w:rPr>
                <w:rFonts w:ascii="宋体" w:hAnsi="宋体" w:cs="宋体"/>
                <w:bCs/>
                <w:color w:val="auto"/>
                <w:sz w:val="24"/>
              </w:rPr>
            </w:pPr>
          </w:p>
        </w:tc>
        <w:tc>
          <w:tcPr>
            <w:tcW w:w="832" w:type="dxa"/>
            <w:vAlign w:val="center"/>
          </w:tcPr>
          <w:p w14:paraId="521D90ED">
            <w:pPr>
              <w:spacing w:line="400" w:lineRule="exact"/>
              <w:jc w:val="center"/>
              <w:rPr>
                <w:rFonts w:ascii="宋体" w:hAnsi="宋体" w:cs="宋体"/>
                <w:bCs/>
                <w:color w:val="auto"/>
                <w:sz w:val="24"/>
              </w:rPr>
            </w:pPr>
          </w:p>
        </w:tc>
        <w:tc>
          <w:tcPr>
            <w:tcW w:w="1143" w:type="dxa"/>
            <w:vAlign w:val="center"/>
          </w:tcPr>
          <w:p w14:paraId="63B28EB0">
            <w:pPr>
              <w:spacing w:line="400" w:lineRule="exact"/>
              <w:jc w:val="center"/>
              <w:rPr>
                <w:rFonts w:ascii="宋体" w:hAnsi="宋体" w:cs="宋体"/>
                <w:bCs/>
                <w:color w:val="auto"/>
                <w:sz w:val="24"/>
              </w:rPr>
            </w:pPr>
          </w:p>
        </w:tc>
        <w:tc>
          <w:tcPr>
            <w:tcW w:w="956" w:type="dxa"/>
            <w:vAlign w:val="center"/>
          </w:tcPr>
          <w:p w14:paraId="4049EE97">
            <w:pPr>
              <w:spacing w:line="400" w:lineRule="exact"/>
              <w:rPr>
                <w:rFonts w:ascii="宋体" w:hAnsi="宋体" w:cs="宋体"/>
                <w:bCs/>
                <w:color w:val="auto"/>
                <w:sz w:val="24"/>
              </w:rPr>
            </w:pPr>
          </w:p>
        </w:tc>
        <w:tc>
          <w:tcPr>
            <w:tcW w:w="1189" w:type="dxa"/>
            <w:vAlign w:val="center"/>
          </w:tcPr>
          <w:p w14:paraId="72095B58">
            <w:pPr>
              <w:spacing w:line="400" w:lineRule="exact"/>
              <w:rPr>
                <w:rFonts w:ascii="宋体" w:hAnsi="宋体" w:cs="宋体"/>
                <w:bCs/>
                <w:color w:val="auto"/>
                <w:sz w:val="24"/>
              </w:rPr>
            </w:pPr>
          </w:p>
        </w:tc>
        <w:tc>
          <w:tcPr>
            <w:tcW w:w="1589" w:type="dxa"/>
            <w:tcBorders>
              <w:right w:val="single" w:color="auto" w:sz="4" w:space="0"/>
            </w:tcBorders>
            <w:vAlign w:val="center"/>
          </w:tcPr>
          <w:p w14:paraId="167913F2">
            <w:pPr>
              <w:spacing w:line="400" w:lineRule="exact"/>
              <w:rPr>
                <w:rFonts w:ascii="宋体" w:hAnsi="宋体" w:cs="宋体"/>
                <w:bCs/>
                <w:color w:val="auto"/>
                <w:sz w:val="24"/>
              </w:rPr>
            </w:pPr>
          </w:p>
        </w:tc>
      </w:tr>
      <w:tr w14:paraId="7A02904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3340C807">
            <w:pPr>
              <w:numPr>
                <w:ilvl w:val="0"/>
                <w:numId w:val="5"/>
              </w:numPr>
              <w:spacing w:line="400" w:lineRule="exact"/>
              <w:ind w:left="2160" w:leftChars="800" w:hanging="480" w:hangingChars="200"/>
              <w:jc w:val="center"/>
              <w:rPr>
                <w:rFonts w:ascii="宋体" w:hAnsi="宋体" w:cs="宋体"/>
                <w:color w:val="auto"/>
                <w:sz w:val="24"/>
              </w:rPr>
            </w:pPr>
          </w:p>
        </w:tc>
        <w:tc>
          <w:tcPr>
            <w:tcW w:w="1572" w:type="dxa"/>
            <w:vAlign w:val="center"/>
          </w:tcPr>
          <w:p w14:paraId="7EB48882">
            <w:pPr>
              <w:spacing w:line="400" w:lineRule="exact"/>
              <w:rPr>
                <w:rFonts w:ascii="宋体" w:hAnsi="宋体" w:cs="宋体"/>
                <w:bCs/>
                <w:color w:val="auto"/>
                <w:sz w:val="24"/>
              </w:rPr>
            </w:pPr>
          </w:p>
        </w:tc>
        <w:tc>
          <w:tcPr>
            <w:tcW w:w="1745" w:type="dxa"/>
            <w:vAlign w:val="center"/>
          </w:tcPr>
          <w:p w14:paraId="2D43EAFC">
            <w:pPr>
              <w:spacing w:line="400" w:lineRule="exact"/>
              <w:rPr>
                <w:rFonts w:ascii="宋体" w:hAnsi="宋体" w:cs="宋体"/>
                <w:bCs/>
                <w:color w:val="auto"/>
                <w:sz w:val="24"/>
              </w:rPr>
            </w:pPr>
          </w:p>
        </w:tc>
        <w:tc>
          <w:tcPr>
            <w:tcW w:w="832" w:type="dxa"/>
            <w:vAlign w:val="center"/>
          </w:tcPr>
          <w:p w14:paraId="48DFF11E">
            <w:pPr>
              <w:spacing w:line="400" w:lineRule="exact"/>
              <w:jc w:val="center"/>
              <w:rPr>
                <w:rFonts w:ascii="宋体" w:hAnsi="宋体" w:cs="宋体"/>
                <w:bCs/>
                <w:color w:val="auto"/>
                <w:sz w:val="24"/>
              </w:rPr>
            </w:pPr>
          </w:p>
        </w:tc>
        <w:tc>
          <w:tcPr>
            <w:tcW w:w="1143" w:type="dxa"/>
            <w:vAlign w:val="center"/>
          </w:tcPr>
          <w:p w14:paraId="6B6886F2">
            <w:pPr>
              <w:spacing w:line="400" w:lineRule="exact"/>
              <w:jc w:val="center"/>
              <w:rPr>
                <w:rFonts w:ascii="宋体" w:hAnsi="宋体" w:cs="宋体"/>
                <w:bCs/>
                <w:color w:val="auto"/>
                <w:sz w:val="24"/>
              </w:rPr>
            </w:pPr>
          </w:p>
        </w:tc>
        <w:tc>
          <w:tcPr>
            <w:tcW w:w="956" w:type="dxa"/>
            <w:vAlign w:val="center"/>
          </w:tcPr>
          <w:p w14:paraId="4FAD355F">
            <w:pPr>
              <w:spacing w:line="400" w:lineRule="exact"/>
              <w:rPr>
                <w:rFonts w:ascii="宋体" w:hAnsi="宋体" w:cs="宋体"/>
                <w:bCs/>
                <w:color w:val="auto"/>
                <w:sz w:val="24"/>
              </w:rPr>
            </w:pPr>
          </w:p>
        </w:tc>
        <w:tc>
          <w:tcPr>
            <w:tcW w:w="1189" w:type="dxa"/>
            <w:vAlign w:val="center"/>
          </w:tcPr>
          <w:p w14:paraId="61915F5D">
            <w:pPr>
              <w:spacing w:line="400" w:lineRule="exact"/>
              <w:rPr>
                <w:rFonts w:ascii="宋体" w:hAnsi="宋体" w:cs="宋体"/>
                <w:bCs/>
                <w:color w:val="auto"/>
                <w:sz w:val="24"/>
              </w:rPr>
            </w:pPr>
          </w:p>
        </w:tc>
        <w:tc>
          <w:tcPr>
            <w:tcW w:w="1589" w:type="dxa"/>
            <w:tcBorders>
              <w:right w:val="single" w:color="auto" w:sz="4" w:space="0"/>
            </w:tcBorders>
            <w:vAlign w:val="center"/>
          </w:tcPr>
          <w:p w14:paraId="57941F79">
            <w:pPr>
              <w:spacing w:line="400" w:lineRule="exact"/>
              <w:rPr>
                <w:rFonts w:ascii="宋体" w:hAnsi="宋体" w:cs="宋体"/>
                <w:bCs/>
                <w:color w:val="auto"/>
                <w:sz w:val="24"/>
              </w:rPr>
            </w:pPr>
          </w:p>
        </w:tc>
      </w:tr>
      <w:tr w14:paraId="53099A06">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vAlign w:val="center"/>
          </w:tcPr>
          <w:p w14:paraId="6868BCB3">
            <w:pPr>
              <w:spacing w:line="400" w:lineRule="exact"/>
              <w:jc w:val="center"/>
              <w:rPr>
                <w:rFonts w:ascii="宋体" w:hAnsi="宋体" w:cs="宋体"/>
                <w:bCs/>
                <w:color w:val="auto"/>
                <w:sz w:val="24"/>
              </w:rPr>
            </w:pPr>
            <w:r>
              <w:rPr>
                <w:rFonts w:hint="eastAsia" w:ascii="宋体" w:hAnsi="宋体" w:cs="宋体"/>
                <w:bCs/>
                <w:color w:val="auto"/>
                <w:sz w:val="24"/>
              </w:rPr>
              <w:t>合　　计</w:t>
            </w:r>
          </w:p>
        </w:tc>
        <w:tc>
          <w:tcPr>
            <w:tcW w:w="2931" w:type="dxa"/>
            <w:gridSpan w:val="3"/>
            <w:vAlign w:val="center"/>
          </w:tcPr>
          <w:p w14:paraId="27342BA9">
            <w:pPr>
              <w:spacing w:line="400" w:lineRule="exact"/>
              <w:rPr>
                <w:rFonts w:ascii="宋体" w:hAnsi="宋体" w:cs="宋体"/>
                <w:bCs/>
                <w:color w:val="auto"/>
                <w:sz w:val="24"/>
              </w:rPr>
            </w:pPr>
            <w:r>
              <w:rPr>
                <w:rFonts w:hint="eastAsia" w:ascii="宋体" w:hAnsi="宋体" w:cs="宋体"/>
                <w:bCs/>
                <w:color w:val="auto"/>
                <w:sz w:val="24"/>
              </w:rPr>
              <w:t>数量合计：</w:t>
            </w:r>
          </w:p>
        </w:tc>
        <w:tc>
          <w:tcPr>
            <w:tcW w:w="2778" w:type="dxa"/>
            <w:gridSpan w:val="2"/>
            <w:tcBorders>
              <w:right w:val="single" w:color="auto" w:sz="4" w:space="0"/>
            </w:tcBorders>
            <w:vAlign w:val="center"/>
          </w:tcPr>
          <w:p w14:paraId="02D3284E">
            <w:pPr>
              <w:spacing w:line="400" w:lineRule="exact"/>
              <w:rPr>
                <w:rFonts w:ascii="宋体" w:hAnsi="宋体" w:cs="宋体"/>
                <w:bCs/>
                <w:color w:val="auto"/>
                <w:sz w:val="24"/>
              </w:rPr>
            </w:pPr>
            <w:r>
              <w:rPr>
                <w:rFonts w:hint="eastAsia" w:ascii="宋体" w:hAnsi="宋体" w:cs="宋体"/>
                <w:bCs/>
                <w:color w:val="auto"/>
                <w:sz w:val="24"/>
              </w:rPr>
              <w:t>报价合计：　　　　　元</w:t>
            </w:r>
          </w:p>
        </w:tc>
      </w:tr>
      <w:tr w14:paraId="492E90B1">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right w:val="single" w:color="auto" w:sz="4" w:space="0"/>
            </w:tcBorders>
            <w:vAlign w:val="center"/>
          </w:tcPr>
          <w:p w14:paraId="52B37A5C">
            <w:pPr>
              <w:tabs>
                <w:tab w:val="left" w:pos="9585"/>
                <w:tab w:val="left" w:pos="11205"/>
              </w:tabs>
              <w:spacing w:line="400" w:lineRule="exact"/>
              <w:rPr>
                <w:rFonts w:ascii="宋体" w:hAnsi="宋体" w:cs="宋体"/>
                <w:color w:val="auto"/>
                <w:sz w:val="24"/>
              </w:rPr>
            </w:pPr>
            <w:r>
              <w:rPr>
                <w:rFonts w:hint="eastAsia" w:ascii="宋体" w:hAnsi="宋体" w:cs="宋体"/>
                <w:color w:val="auto"/>
                <w:sz w:val="24"/>
              </w:rPr>
              <w:t>二、其他费用详列</w:t>
            </w:r>
          </w:p>
        </w:tc>
      </w:tr>
      <w:tr w14:paraId="636E7873">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251EC8F9">
            <w:pPr>
              <w:spacing w:line="400" w:lineRule="exact"/>
              <w:jc w:val="center"/>
              <w:rPr>
                <w:rFonts w:ascii="宋体" w:hAnsi="宋体" w:cs="宋体"/>
                <w:color w:val="auto"/>
                <w:sz w:val="24"/>
              </w:rPr>
            </w:pPr>
            <w:r>
              <w:rPr>
                <w:rFonts w:hint="eastAsia" w:ascii="宋体" w:hAnsi="宋体" w:cs="宋体"/>
                <w:color w:val="auto"/>
                <w:sz w:val="24"/>
              </w:rPr>
              <w:t>序号</w:t>
            </w:r>
          </w:p>
        </w:tc>
        <w:tc>
          <w:tcPr>
            <w:tcW w:w="1572" w:type="dxa"/>
            <w:vAlign w:val="center"/>
          </w:tcPr>
          <w:p w14:paraId="634B05ED">
            <w:pPr>
              <w:spacing w:line="400" w:lineRule="exact"/>
              <w:jc w:val="center"/>
              <w:rPr>
                <w:rFonts w:ascii="宋体" w:hAnsi="宋体" w:cs="宋体"/>
                <w:color w:val="auto"/>
                <w:sz w:val="24"/>
              </w:rPr>
            </w:pPr>
            <w:r>
              <w:rPr>
                <w:rFonts w:hint="eastAsia" w:ascii="宋体" w:hAnsi="宋体" w:cs="宋体"/>
                <w:color w:val="auto"/>
                <w:sz w:val="24"/>
              </w:rPr>
              <w:t>分项名称</w:t>
            </w:r>
          </w:p>
        </w:tc>
        <w:tc>
          <w:tcPr>
            <w:tcW w:w="1745" w:type="dxa"/>
            <w:vAlign w:val="center"/>
          </w:tcPr>
          <w:p w14:paraId="5EB8B98B">
            <w:pPr>
              <w:spacing w:line="400" w:lineRule="exact"/>
              <w:jc w:val="center"/>
              <w:rPr>
                <w:rFonts w:ascii="宋体" w:hAnsi="宋体" w:cs="宋体"/>
                <w:color w:val="auto"/>
                <w:sz w:val="24"/>
              </w:rPr>
            </w:pPr>
            <w:r>
              <w:rPr>
                <w:rFonts w:hint="eastAsia" w:ascii="宋体" w:hAnsi="宋体" w:cs="宋体"/>
                <w:color w:val="auto"/>
                <w:sz w:val="24"/>
              </w:rPr>
              <w:t>具体服务或货物内容</w:t>
            </w:r>
          </w:p>
        </w:tc>
        <w:tc>
          <w:tcPr>
            <w:tcW w:w="832" w:type="dxa"/>
            <w:vAlign w:val="center"/>
          </w:tcPr>
          <w:p w14:paraId="074E1AF1">
            <w:pPr>
              <w:spacing w:line="400" w:lineRule="exact"/>
              <w:jc w:val="center"/>
              <w:rPr>
                <w:rFonts w:ascii="宋体" w:hAnsi="宋体" w:cs="宋体"/>
                <w:bCs/>
                <w:color w:val="auto"/>
                <w:sz w:val="24"/>
              </w:rPr>
            </w:pPr>
            <w:r>
              <w:rPr>
                <w:rFonts w:hint="eastAsia" w:ascii="宋体" w:hAnsi="宋体" w:cs="宋体"/>
                <w:bCs/>
                <w:color w:val="auto"/>
                <w:sz w:val="24"/>
              </w:rPr>
              <w:t>单位</w:t>
            </w:r>
          </w:p>
        </w:tc>
        <w:tc>
          <w:tcPr>
            <w:tcW w:w="1143" w:type="dxa"/>
            <w:vAlign w:val="center"/>
          </w:tcPr>
          <w:p w14:paraId="370B53AA">
            <w:pPr>
              <w:spacing w:line="400" w:lineRule="exact"/>
              <w:jc w:val="center"/>
              <w:rPr>
                <w:rFonts w:ascii="宋体" w:hAnsi="宋体" w:cs="宋体"/>
                <w:bCs/>
                <w:color w:val="auto"/>
                <w:sz w:val="24"/>
              </w:rPr>
            </w:pPr>
            <w:r>
              <w:rPr>
                <w:rFonts w:hint="eastAsia" w:ascii="宋体" w:hAnsi="宋体" w:cs="宋体"/>
                <w:bCs/>
                <w:color w:val="auto"/>
                <w:sz w:val="24"/>
              </w:rPr>
              <w:t>数量</w:t>
            </w:r>
          </w:p>
        </w:tc>
        <w:tc>
          <w:tcPr>
            <w:tcW w:w="956" w:type="dxa"/>
            <w:vAlign w:val="center"/>
          </w:tcPr>
          <w:p w14:paraId="5CD857F2">
            <w:pPr>
              <w:spacing w:line="400" w:lineRule="exact"/>
              <w:jc w:val="center"/>
              <w:rPr>
                <w:rFonts w:ascii="宋体" w:hAnsi="宋体" w:cs="宋体"/>
                <w:color w:val="auto"/>
                <w:sz w:val="24"/>
              </w:rPr>
            </w:pPr>
            <w:r>
              <w:rPr>
                <w:rFonts w:hint="eastAsia" w:ascii="宋体" w:hAnsi="宋体" w:cs="宋体"/>
                <w:color w:val="auto"/>
                <w:sz w:val="24"/>
              </w:rPr>
              <w:t>单价</w:t>
            </w:r>
          </w:p>
        </w:tc>
        <w:tc>
          <w:tcPr>
            <w:tcW w:w="1189" w:type="dxa"/>
            <w:vAlign w:val="center"/>
          </w:tcPr>
          <w:p w14:paraId="2758C846">
            <w:pPr>
              <w:spacing w:line="400" w:lineRule="exact"/>
              <w:ind w:left="-92" w:leftChars="-44"/>
              <w:jc w:val="center"/>
              <w:rPr>
                <w:rFonts w:ascii="宋体" w:hAnsi="宋体" w:cs="宋体"/>
                <w:color w:val="auto"/>
                <w:sz w:val="24"/>
              </w:rPr>
            </w:pPr>
            <w:r>
              <w:rPr>
                <w:rFonts w:hint="eastAsia" w:ascii="宋体" w:hAnsi="宋体" w:cs="宋体"/>
                <w:color w:val="auto"/>
                <w:sz w:val="24"/>
              </w:rPr>
              <w:t>合计（元）</w:t>
            </w:r>
          </w:p>
        </w:tc>
        <w:tc>
          <w:tcPr>
            <w:tcW w:w="1589" w:type="dxa"/>
            <w:tcBorders>
              <w:right w:val="single" w:color="auto" w:sz="4" w:space="0"/>
            </w:tcBorders>
            <w:vAlign w:val="center"/>
          </w:tcPr>
          <w:p w14:paraId="7A3546E2">
            <w:pPr>
              <w:spacing w:line="400" w:lineRule="exact"/>
              <w:jc w:val="center"/>
              <w:rPr>
                <w:rFonts w:ascii="宋体" w:hAnsi="宋体" w:cs="宋体"/>
                <w:color w:val="auto"/>
                <w:sz w:val="24"/>
              </w:rPr>
            </w:pPr>
            <w:r>
              <w:rPr>
                <w:rFonts w:hint="eastAsia" w:ascii="宋体" w:hAnsi="宋体" w:cs="宋体"/>
                <w:color w:val="auto"/>
                <w:sz w:val="24"/>
              </w:rPr>
              <w:t>说明</w:t>
            </w:r>
          </w:p>
        </w:tc>
      </w:tr>
      <w:tr w14:paraId="033F7AD1">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5130A659">
            <w:pPr>
              <w:numPr>
                <w:ilvl w:val="0"/>
                <w:numId w:val="5"/>
              </w:numPr>
              <w:spacing w:line="400" w:lineRule="exact"/>
              <w:ind w:left="2160" w:leftChars="800" w:hanging="480" w:hangingChars="200"/>
              <w:jc w:val="center"/>
              <w:rPr>
                <w:rFonts w:ascii="宋体" w:hAnsi="宋体" w:cs="宋体"/>
                <w:color w:val="auto"/>
                <w:sz w:val="24"/>
              </w:rPr>
            </w:pPr>
          </w:p>
        </w:tc>
        <w:tc>
          <w:tcPr>
            <w:tcW w:w="1572" w:type="dxa"/>
            <w:vAlign w:val="center"/>
          </w:tcPr>
          <w:p w14:paraId="4A0A5309">
            <w:pPr>
              <w:spacing w:line="400" w:lineRule="exact"/>
              <w:rPr>
                <w:rFonts w:ascii="宋体" w:hAnsi="宋体" w:cs="宋体"/>
                <w:color w:val="auto"/>
                <w:sz w:val="24"/>
              </w:rPr>
            </w:pPr>
          </w:p>
        </w:tc>
        <w:tc>
          <w:tcPr>
            <w:tcW w:w="1745" w:type="dxa"/>
            <w:vAlign w:val="center"/>
          </w:tcPr>
          <w:p w14:paraId="5C07E052">
            <w:pPr>
              <w:spacing w:line="400" w:lineRule="exact"/>
              <w:rPr>
                <w:rFonts w:ascii="宋体" w:hAnsi="宋体" w:cs="宋体"/>
                <w:bCs/>
                <w:color w:val="auto"/>
                <w:sz w:val="24"/>
              </w:rPr>
            </w:pPr>
          </w:p>
        </w:tc>
        <w:tc>
          <w:tcPr>
            <w:tcW w:w="832" w:type="dxa"/>
            <w:vAlign w:val="center"/>
          </w:tcPr>
          <w:p w14:paraId="6A71FB40">
            <w:pPr>
              <w:spacing w:line="400" w:lineRule="exact"/>
              <w:jc w:val="center"/>
              <w:rPr>
                <w:rFonts w:ascii="宋体" w:hAnsi="宋体" w:cs="宋体"/>
                <w:bCs/>
                <w:color w:val="auto"/>
                <w:sz w:val="24"/>
              </w:rPr>
            </w:pPr>
          </w:p>
        </w:tc>
        <w:tc>
          <w:tcPr>
            <w:tcW w:w="1143" w:type="dxa"/>
            <w:vAlign w:val="center"/>
          </w:tcPr>
          <w:p w14:paraId="758634C4">
            <w:pPr>
              <w:spacing w:line="400" w:lineRule="exact"/>
              <w:jc w:val="center"/>
              <w:rPr>
                <w:rFonts w:ascii="宋体" w:hAnsi="宋体" w:cs="宋体"/>
                <w:bCs/>
                <w:color w:val="auto"/>
                <w:sz w:val="24"/>
              </w:rPr>
            </w:pPr>
          </w:p>
        </w:tc>
        <w:tc>
          <w:tcPr>
            <w:tcW w:w="956" w:type="dxa"/>
            <w:vAlign w:val="center"/>
          </w:tcPr>
          <w:p w14:paraId="0BA425E6">
            <w:pPr>
              <w:spacing w:line="400" w:lineRule="exact"/>
              <w:rPr>
                <w:rFonts w:ascii="宋体" w:hAnsi="宋体" w:cs="宋体"/>
                <w:bCs/>
                <w:color w:val="auto"/>
                <w:sz w:val="24"/>
              </w:rPr>
            </w:pPr>
          </w:p>
        </w:tc>
        <w:tc>
          <w:tcPr>
            <w:tcW w:w="1189" w:type="dxa"/>
            <w:vAlign w:val="center"/>
          </w:tcPr>
          <w:p w14:paraId="0A7F60CD">
            <w:pPr>
              <w:spacing w:line="400" w:lineRule="exact"/>
              <w:rPr>
                <w:rFonts w:ascii="宋体" w:hAnsi="宋体" w:cs="宋体"/>
                <w:color w:val="auto"/>
                <w:sz w:val="24"/>
              </w:rPr>
            </w:pPr>
          </w:p>
        </w:tc>
        <w:tc>
          <w:tcPr>
            <w:tcW w:w="1589" w:type="dxa"/>
            <w:tcBorders>
              <w:right w:val="single" w:color="auto" w:sz="4" w:space="0"/>
            </w:tcBorders>
            <w:vAlign w:val="center"/>
          </w:tcPr>
          <w:p w14:paraId="41CA22A1">
            <w:pPr>
              <w:spacing w:line="400" w:lineRule="exact"/>
              <w:rPr>
                <w:rFonts w:ascii="宋体" w:hAnsi="宋体" w:cs="宋体"/>
                <w:bCs/>
                <w:color w:val="auto"/>
                <w:sz w:val="24"/>
              </w:rPr>
            </w:pPr>
          </w:p>
        </w:tc>
      </w:tr>
      <w:tr w14:paraId="09C9CE9C">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15C8CF78">
            <w:pPr>
              <w:numPr>
                <w:ilvl w:val="0"/>
                <w:numId w:val="5"/>
              </w:numPr>
              <w:spacing w:line="400" w:lineRule="exact"/>
              <w:ind w:left="2160" w:leftChars="800" w:hanging="480" w:hangingChars="200"/>
              <w:jc w:val="center"/>
              <w:rPr>
                <w:rFonts w:ascii="宋体" w:hAnsi="宋体" w:cs="宋体"/>
                <w:color w:val="auto"/>
                <w:sz w:val="24"/>
              </w:rPr>
            </w:pPr>
          </w:p>
        </w:tc>
        <w:tc>
          <w:tcPr>
            <w:tcW w:w="1572" w:type="dxa"/>
            <w:vAlign w:val="center"/>
          </w:tcPr>
          <w:p w14:paraId="2D47B290">
            <w:pPr>
              <w:spacing w:line="400" w:lineRule="exact"/>
              <w:rPr>
                <w:rFonts w:ascii="宋体" w:hAnsi="宋体" w:cs="宋体"/>
                <w:color w:val="auto"/>
                <w:sz w:val="24"/>
              </w:rPr>
            </w:pPr>
          </w:p>
        </w:tc>
        <w:tc>
          <w:tcPr>
            <w:tcW w:w="1745" w:type="dxa"/>
            <w:vAlign w:val="center"/>
          </w:tcPr>
          <w:p w14:paraId="765BC7BA">
            <w:pPr>
              <w:spacing w:line="400" w:lineRule="exact"/>
              <w:rPr>
                <w:rFonts w:ascii="宋体" w:hAnsi="宋体" w:cs="宋体"/>
                <w:bCs/>
                <w:color w:val="auto"/>
                <w:sz w:val="24"/>
              </w:rPr>
            </w:pPr>
          </w:p>
        </w:tc>
        <w:tc>
          <w:tcPr>
            <w:tcW w:w="832" w:type="dxa"/>
            <w:vAlign w:val="center"/>
          </w:tcPr>
          <w:p w14:paraId="6DF17835">
            <w:pPr>
              <w:spacing w:line="400" w:lineRule="exact"/>
              <w:jc w:val="center"/>
              <w:rPr>
                <w:rFonts w:ascii="宋体" w:hAnsi="宋体" w:cs="宋体"/>
                <w:bCs/>
                <w:color w:val="auto"/>
                <w:sz w:val="24"/>
              </w:rPr>
            </w:pPr>
          </w:p>
        </w:tc>
        <w:tc>
          <w:tcPr>
            <w:tcW w:w="1143" w:type="dxa"/>
            <w:vAlign w:val="center"/>
          </w:tcPr>
          <w:p w14:paraId="6750C211">
            <w:pPr>
              <w:spacing w:line="400" w:lineRule="exact"/>
              <w:jc w:val="center"/>
              <w:rPr>
                <w:rFonts w:ascii="宋体" w:hAnsi="宋体" w:cs="宋体"/>
                <w:bCs/>
                <w:color w:val="auto"/>
                <w:sz w:val="24"/>
              </w:rPr>
            </w:pPr>
          </w:p>
        </w:tc>
        <w:tc>
          <w:tcPr>
            <w:tcW w:w="956" w:type="dxa"/>
            <w:vAlign w:val="center"/>
          </w:tcPr>
          <w:p w14:paraId="1C3DC6B1">
            <w:pPr>
              <w:spacing w:line="400" w:lineRule="exact"/>
              <w:rPr>
                <w:rFonts w:ascii="宋体" w:hAnsi="宋体" w:cs="宋体"/>
                <w:bCs/>
                <w:color w:val="auto"/>
                <w:sz w:val="24"/>
              </w:rPr>
            </w:pPr>
          </w:p>
        </w:tc>
        <w:tc>
          <w:tcPr>
            <w:tcW w:w="1189" w:type="dxa"/>
            <w:vAlign w:val="center"/>
          </w:tcPr>
          <w:p w14:paraId="27B00556">
            <w:pPr>
              <w:spacing w:line="400" w:lineRule="exact"/>
              <w:rPr>
                <w:rFonts w:ascii="宋体" w:hAnsi="宋体" w:cs="宋体"/>
                <w:color w:val="auto"/>
                <w:sz w:val="24"/>
              </w:rPr>
            </w:pPr>
          </w:p>
        </w:tc>
        <w:tc>
          <w:tcPr>
            <w:tcW w:w="1589" w:type="dxa"/>
            <w:tcBorders>
              <w:right w:val="single" w:color="auto" w:sz="4" w:space="0"/>
            </w:tcBorders>
            <w:vAlign w:val="center"/>
          </w:tcPr>
          <w:p w14:paraId="5B301024">
            <w:pPr>
              <w:spacing w:line="400" w:lineRule="exact"/>
              <w:rPr>
                <w:rFonts w:ascii="宋体" w:hAnsi="宋体" w:cs="宋体"/>
                <w:bCs/>
                <w:color w:val="auto"/>
                <w:sz w:val="24"/>
              </w:rPr>
            </w:pPr>
          </w:p>
        </w:tc>
      </w:tr>
      <w:tr w14:paraId="5B8FD6CA">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vAlign w:val="center"/>
          </w:tcPr>
          <w:p w14:paraId="44032160">
            <w:pPr>
              <w:numPr>
                <w:ilvl w:val="0"/>
                <w:numId w:val="5"/>
              </w:numPr>
              <w:spacing w:line="400" w:lineRule="exact"/>
              <w:ind w:left="2160" w:leftChars="800" w:hanging="480" w:hangingChars="200"/>
              <w:jc w:val="center"/>
              <w:rPr>
                <w:rFonts w:ascii="宋体" w:hAnsi="宋体" w:cs="宋体"/>
                <w:color w:val="auto"/>
                <w:sz w:val="24"/>
              </w:rPr>
            </w:pPr>
          </w:p>
        </w:tc>
        <w:tc>
          <w:tcPr>
            <w:tcW w:w="1572" w:type="dxa"/>
            <w:vAlign w:val="center"/>
          </w:tcPr>
          <w:p w14:paraId="077AFDCA">
            <w:pPr>
              <w:spacing w:line="400" w:lineRule="exact"/>
              <w:rPr>
                <w:rFonts w:ascii="宋体" w:hAnsi="宋体" w:cs="宋体"/>
                <w:color w:val="auto"/>
                <w:sz w:val="24"/>
              </w:rPr>
            </w:pPr>
          </w:p>
        </w:tc>
        <w:tc>
          <w:tcPr>
            <w:tcW w:w="1745" w:type="dxa"/>
            <w:vAlign w:val="center"/>
          </w:tcPr>
          <w:p w14:paraId="6277A32F">
            <w:pPr>
              <w:spacing w:line="400" w:lineRule="exact"/>
              <w:rPr>
                <w:rFonts w:ascii="宋体" w:hAnsi="宋体" w:cs="宋体"/>
                <w:bCs/>
                <w:color w:val="auto"/>
                <w:sz w:val="24"/>
              </w:rPr>
            </w:pPr>
          </w:p>
        </w:tc>
        <w:tc>
          <w:tcPr>
            <w:tcW w:w="832" w:type="dxa"/>
            <w:vAlign w:val="center"/>
          </w:tcPr>
          <w:p w14:paraId="00ACBE42">
            <w:pPr>
              <w:spacing w:line="400" w:lineRule="exact"/>
              <w:jc w:val="center"/>
              <w:rPr>
                <w:rFonts w:ascii="宋体" w:hAnsi="宋体" w:cs="宋体"/>
                <w:bCs/>
                <w:color w:val="auto"/>
                <w:sz w:val="24"/>
              </w:rPr>
            </w:pPr>
          </w:p>
        </w:tc>
        <w:tc>
          <w:tcPr>
            <w:tcW w:w="1143" w:type="dxa"/>
            <w:vAlign w:val="center"/>
          </w:tcPr>
          <w:p w14:paraId="21A661F5">
            <w:pPr>
              <w:spacing w:line="400" w:lineRule="exact"/>
              <w:jc w:val="center"/>
              <w:rPr>
                <w:rFonts w:ascii="宋体" w:hAnsi="宋体" w:cs="宋体"/>
                <w:bCs/>
                <w:color w:val="auto"/>
                <w:sz w:val="24"/>
              </w:rPr>
            </w:pPr>
          </w:p>
        </w:tc>
        <w:tc>
          <w:tcPr>
            <w:tcW w:w="956" w:type="dxa"/>
            <w:vAlign w:val="center"/>
          </w:tcPr>
          <w:p w14:paraId="4E45F124">
            <w:pPr>
              <w:spacing w:line="400" w:lineRule="exact"/>
              <w:rPr>
                <w:rFonts w:ascii="宋体" w:hAnsi="宋体" w:cs="宋体"/>
                <w:bCs/>
                <w:color w:val="auto"/>
                <w:sz w:val="24"/>
              </w:rPr>
            </w:pPr>
          </w:p>
        </w:tc>
        <w:tc>
          <w:tcPr>
            <w:tcW w:w="1189" w:type="dxa"/>
            <w:vAlign w:val="center"/>
          </w:tcPr>
          <w:p w14:paraId="1308DEB4">
            <w:pPr>
              <w:spacing w:line="400" w:lineRule="exact"/>
              <w:rPr>
                <w:rFonts w:ascii="宋体" w:hAnsi="宋体" w:cs="宋体"/>
                <w:color w:val="auto"/>
                <w:sz w:val="24"/>
              </w:rPr>
            </w:pPr>
          </w:p>
        </w:tc>
        <w:tc>
          <w:tcPr>
            <w:tcW w:w="1589" w:type="dxa"/>
            <w:tcBorders>
              <w:right w:val="single" w:color="auto" w:sz="4" w:space="0"/>
            </w:tcBorders>
            <w:vAlign w:val="center"/>
          </w:tcPr>
          <w:p w14:paraId="69DEF166">
            <w:pPr>
              <w:spacing w:line="400" w:lineRule="exact"/>
              <w:rPr>
                <w:rFonts w:ascii="宋体" w:hAnsi="宋体" w:cs="宋体"/>
                <w:bCs/>
                <w:color w:val="auto"/>
                <w:sz w:val="24"/>
              </w:rPr>
            </w:pPr>
          </w:p>
        </w:tc>
      </w:tr>
      <w:tr w14:paraId="13AFFE4C">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vAlign w:val="center"/>
          </w:tcPr>
          <w:p w14:paraId="3CD91343">
            <w:pPr>
              <w:spacing w:line="400" w:lineRule="exact"/>
              <w:jc w:val="center"/>
              <w:rPr>
                <w:rFonts w:ascii="宋体" w:hAnsi="宋体" w:cs="宋体"/>
                <w:bCs/>
                <w:color w:val="auto"/>
                <w:sz w:val="24"/>
              </w:rPr>
            </w:pPr>
            <w:r>
              <w:rPr>
                <w:rFonts w:hint="eastAsia" w:ascii="宋体" w:hAnsi="宋体" w:cs="宋体"/>
                <w:bCs/>
                <w:color w:val="auto"/>
                <w:sz w:val="24"/>
              </w:rPr>
              <w:t>合　　计</w:t>
            </w:r>
          </w:p>
        </w:tc>
        <w:tc>
          <w:tcPr>
            <w:tcW w:w="2931" w:type="dxa"/>
            <w:gridSpan w:val="3"/>
            <w:vAlign w:val="center"/>
          </w:tcPr>
          <w:p w14:paraId="2452F4FE">
            <w:pPr>
              <w:spacing w:line="400" w:lineRule="exact"/>
              <w:rPr>
                <w:rFonts w:ascii="宋体" w:hAnsi="宋体" w:cs="宋体"/>
                <w:bCs/>
                <w:color w:val="auto"/>
                <w:sz w:val="24"/>
              </w:rPr>
            </w:pPr>
            <w:r>
              <w:rPr>
                <w:rFonts w:hint="eastAsia" w:ascii="宋体" w:hAnsi="宋体" w:cs="宋体"/>
                <w:bCs/>
                <w:color w:val="auto"/>
                <w:sz w:val="24"/>
              </w:rPr>
              <w:t>数量合计：</w:t>
            </w:r>
          </w:p>
        </w:tc>
        <w:tc>
          <w:tcPr>
            <w:tcW w:w="2778" w:type="dxa"/>
            <w:gridSpan w:val="2"/>
            <w:tcBorders>
              <w:right w:val="single" w:color="auto" w:sz="4" w:space="0"/>
            </w:tcBorders>
            <w:vAlign w:val="center"/>
          </w:tcPr>
          <w:p w14:paraId="62CBAB98">
            <w:pPr>
              <w:spacing w:line="400" w:lineRule="exact"/>
              <w:rPr>
                <w:rFonts w:ascii="宋体" w:hAnsi="宋体" w:cs="宋体"/>
                <w:bCs/>
                <w:color w:val="auto"/>
                <w:sz w:val="24"/>
              </w:rPr>
            </w:pPr>
            <w:r>
              <w:rPr>
                <w:rFonts w:hint="eastAsia" w:ascii="宋体" w:hAnsi="宋体" w:cs="宋体"/>
                <w:bCs/>
                <w:color w:val="auto"/>
                <w:sz w:val="24"/>
              </w:rPr>
              <w:t>报价合计：　　　　　元</w:t>
            </w:r>
          </w:p>
        </w:tc>
      </w:tr>
      <w:tr w14:paraId="5EEA9CD7">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bottom w:val="single" w:color="auto" w:sz="4" w:space="0"/>
              <w:right w:val="single" w:color="auto" w:sz="4" w:space="0"/>
            </w:tcBorders>
            <w:vAlign w:val="center"/>
          </w:tcPr>
          <w:p w14:paraId="5C2C8A1E">
            <w:pPr>
              <w:pStyle w:val="10"/>
              <w:numPr>
                <w:ilvl w:val="-1"/>
                <w:numId w:val="0"/>
              </w:numPr>
              <w:spacing w:line="400" w:lineRule="exact"/>
              <w:rPr>
                <w:rFonts w:ascii="宋体" w:hAnsi="宋体" w:cs="宋体"/>
                <w:bCs/>
                <w:color w:val="auto"/>
                <w:sz w:val="24"/>
                <w:szCs w:val="24"/>
              </w:rPr>
            </w:pPr>
            <w:r>
              <w:rPr>
                <w:rFonts w:hint="eastAsia" w:ascii="宋体" w:hAnsi="宋体" w:cs="宋体"/>
                <w:bCs/>
                <w:color w:val="auto"/>
                <w:sz w:val="24"/>
                <w:szCs w:val="24"/>
                <w:lang w:eastAsia="zh-CN"/>
              </w:rPr>
              <w:t>三</w:t>
            </w:r>
            <w:r>
              <w:rPr>
                <w:rFonts w:hint="eastAsia" w:ascii="宋体" w:hAnsi="宋体" w:cs="宋体"/>
                <w:bCs/>
                <w:color w:val="auto"/>
                <w:sz w:val="24"/>
                <w:szCs w:val="24"/>
              </w:rPr>
              <w:t>总报价：人民币    元。</w:t>
            </w:r>
          </w:p>
          <w:p w14:paraId="11E1A537">
            <w:pPr>
              <w:pStyle w:val="10"/>
              <w:spacing w:line="400" w:lineRule="exact"/>
              <w:rPr>
                <w:rFonts w:ascii="宋体" w:hAnsi="宋体" w:cs="宋体"/>
                <w:color w:val="auto"/>
                <w:sz w:val="24"/>
                <w:szCs w:val="24"/>
                <w:lang w:val="en-GB"/>
              </w:rPr>
            </w:pPr>
            <w:r>
              <w:rPr>
                <w:rFonts w:hint="eastAsia" w:ascii="宋体" w:hAnsi="宋体" w:cs="宋体"/>
                <w:color w:val="auto"/>
                <w:sz w:val="24"/>
                <w:szCs w:val="24"/>
              </w:rPr>
              <w:t>（以上各合计项与报价一览表中的对应项均一致相符，如不一致以报价一览表为准）</w:t>
            </w:r>
          </w:p>
        </w:tc>
      </w:tr>
    </w:tbl>
    <w:p w14:paraId="2F881973">
      <w:pPr>
        <w:spacing w:line="400" w:lineRule="exact"/>
        <w:rPr>
          <w:rFonts w:ascii="宋体" w:hAnsi="宋体" w:cs="宋体"/>
          <w:color w:val="auto"/>
          <w:sz w:val="24"/>
        </w:rPr>
      </w:pPr>
      <w:r>
        <w:rPr>
          <w:rFonts w:hint="eastAsia" w:ascii="宋体" w:hAnsi="宋体" w:cs="宋体"/>
          <w:color w:val="auto"/>
          <w:sz w:val="24"/>
        </w:rPr>
        <w:t>注：</w:t>
      </w:r>
    </w:p>
    <w:p w14:paraId="1F86B205">
      <w:pPr>
        <w:spacing w:line="400" w:lineRule="exact"/>
        <w:ind w:firstLine="48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GB"/>
        </w:rPr>
        <w:t>以上内容必须《报价一览表》一致。</w:t>
      </w:r>
    </w:p>
    <w:p w14:paraId="78FE0959">
      <w:pPr>
        <w:spacing w:line="400" w:lineRule="exact"/>
        <w:rPr>
          <w:rFonts w:ascii="宋体" w:hAnsi="宋体"/>
          <w:color w:val="auto"/>
          <w:sz w:val="24"/>
        </w:rPr>
      </w:pPr>
    </w:p>
    <w:p w14:paraId="5AF468F6">
      <w:pPr>
        <w:spacing w:line="400" w:lineRule="exact"/>
        <w:rPr>
          <w:rFonts w:ascii="宋体" w:hAnsi="宋体"/>
          <w:color w:val="auto"/>
          <w:sz w:val="24"/>
        </w:rPr>
      </w:pPr>
    </w:p>
    <w:p w14:paraId="34BD98F8">
      <w:pPr>
        <w:spacing w:line="400" w:lineRule="exact"/>
        <w:rPr>
          <w:rFonts w:ascii="宋体" w:hAnsi="宋体"/>
          <w:color w:val="auto"/>
          <w:sz w:val="24"/>
        </w:rPr>
      </w:pPr>
    </w:p>
    <w:p w14:paraId="09E004D2">
      <w:pPr>
        <w:spacing w:line="400" w:lineRule="exact"/>
        <w:rPr>
          <w:rFonts w:ascii="宋体" w:hAnsi="宋体"/>
          <w:color w:val="auto"/>
          <w:sz w:val="24"/>
        </w:rPr>
      </w:pPr>
    </w:p>
    <w:p w14:paraId="2D18C3A4">
      <w:pPr>
        <w:pStyle w:val="12"/>
        <w:spacing w:before="75" w:beforeAutospacing="0" w:after="75" w:afterAutospacing="0"/>
        <w:rPr>
          <w:color w:val="auto"/>
        </w:rPr>
      </w:pPr>
      <w:r>
        <w:rPr>
          <w:rFonts w:hint="eastAsia"/>
          <w:color w:val="auto"/>
          <w:sz w:val="21"/>
          <w:szCs w:val="21"/>
        </w:rPr>
        <w:t>供应商：</w:t>
      </w:r>
      <w:r>
        <w:rPr>
          <w:rFonts w:hint="eastAsia"/>
          <w:color w:val="auto"/>
          <w:sz w:val="21"/>
          <w:szCs w:val="21"/>
          <w:u w:val="single"/>
        </w:rPr>
        <w:t>（全称并加盖单位公章）</w:t>
      </w:r>
    </w:p>
    <w:p w14:paraId="75B5EDB8">
      <w:pPr>
        <w:pStyle w:val="12"/>
        <w:spacing w:before="75" w:beforeAutospacing="0" w:after="75" w:afterAutospacing="0"/>
        <w:rPr>
          <w:color w:val="auto"/>
          <w:sz w:val="21"/>
          <w:szCs w:val="21"/>
          <w:u w:val="single"/>
        </w:rPr>
      </w:pPr>
      <w:r>
        <w:rPr>
          <w:rFonts w:hint="eastAsia"/>
          <w:color w:val="auto"/>
          <w:sz w:val="21"/>
          <w:szCs w:val="21"/>
        </w:rPr>
        <w:t>供应商代表签字：</w:t>
      </w:r>
      <w:r>
        <w:rPr>
          <w:rFonts w:hint="eastAsia"/>
          <w:color w:val="auto"/>
          <w:sz w:val="21"/>
          <w:szCs w:val="21"/>
          <w:u w:val="single"/>
        </w:rPr>
        <w:t>            </w:t>
      </w:r>
    </w:p>
    <w:p w14:paraId="10245C98">
      <w:pPr>
        <w:pStyle w:val="12"/>
        <w:snapToGrid w:val="0"/>
        <w:spacing w:before="75" w:after="75"/>
        <w:jc w:val="left"/>
        <w:rPr>
          <w:rFonts w:hAnsi="宋体"/>
          <w:color w:val="auto"/>
          <w:sz w:val="24"/>
        </w:rPr>
        <w:sectPr>
          <w:footerReference r:id="rId3" w:type="default"/>
          <w:pgSz w:w="11907" w:h="16840"/>
          <w:pgMar w:top="1440" w:right="1134" w:bottom="1440" w:left="1134" w:header="851" w:footer="992" w:gutter="0"/>
          <w:cols w:space="720" w:num="1"/>
          <w:docGrid w:type="linesAndChars" w:linePitch="323" w:charSpace="-2"/>
        </w:sectPr>
      </w:pPr>
      <w:r>
        <w:rPr>
          <w:rFonts w:hint="eastAsia"/>
          <w:color w:val="auto"/>
          <w:sz w:val="21"/>
          <w:szCs w:val="21"/>
        </w:rPr>
        <w:t>日期：</w:t>
      </w:r>
      <w:r>
        <w:rPr>
          <w:rFonts w:hint="eastAsia"/>
          <w:color w:val="auto"/>
          <w:sz w:val="21"/>
          <w:szCs w:val="21"/>
          <w:u w:val="single"/>
        </w:rPr>
        <w:t>    </w:t>
      </w:r>
      <w:r>
        <w:rPr>
          <w:rFonts w:hint="eastAsia"/>
          <w:color w:val="auto"/>
          <w:sz w:val="21"/>
          <w:szCs w:val="21"/>
        </w:rPr>
        <w:t>年</w:t>
      </w:r>
      <w:r>
        <w:rPr>
          <w:rFonts w:hint="eastAsia"/>
          <w:color w:val="auto"/>
          <w:sz w:val="21"/>
          <w:szCs w:val="21"/>
          <w:u w:val="single"/>
        </w:rPr>
        <w:t>   </w:t>
      </w:r>
      <w:r>
        <w:rPr>
          <w:rFonts w:hint="eastAsia"/>
          <w:color w:val="auto"/>
          <w:sz w:val="21"/>
          <w:szCs w:val="21"/>
        </w:rPr>
        <w:t>月</w:t>
      </w:r>
      <w:r>
        <w:rPr>
          <w:rFonts w:hint="eastAsia"/>
          <w:color w:val="auto"/>
          <w:sz w:val="21"/>
          <w:szCs w:val="21"/>
          <w:u w:val="single"/>
        </w:rPr>
        <w:t>   </w:t>
      </w:r>
      <w:r>
        <w:rPr>
          <w:rFonts w:hint="eastAsia"/>
          <w:color w:val="auto"/>
          <w:sz w:val="21"/>
          <w:szCs w:val="21"/>
        </w:rPr>
        <w:t>日</w:t>
      </w:r>
    </w:p>
    <w:p w14:paraId="60D5FF65">
      <w:pPr>
        <w:pStyle w:val="17"/>
        <w:spacing w:line="240" w:lineRule="auto"/>
        <w:jc w:val="center"/>
        <w:outlineLvl w:val="9"/>
        <w:rPr>
          <w:rFonts w:hAnsi="宋体"/>
          <w:b/>
          <w:color w:val="auto"/>
          <w:sz w:val="36"/>
        </w:rPr>
      </w:pPr>
      <w:bookmarkStart w:id="21" w:name="_Toc6856"/>
      <w:bookmarkStart w:id="22" w:name="_Toc27826"/>
      <w:bookmarkStart w:id="23" w:name="_Toc1239"/>
      <w:bookmarkStart w:id="24" w:name="_Toc12301"/>
      <w:r>
        <w:rPr>
          <w:rFonts w:hint="eastAsia" w:hAnsi="宋体"/>
          <w:b/>
          <w:color w:val="auto"/>
          <w:sz w:val="36"/>
        </w:rPr>
        <w:t>报价一览表（最终报价）</w:t>
      </w:r>
      <w:bookmarkEnd w:id="21"/>
      <w:bookmarkEnd w:id="22"/>
      <w:bookmarkEnd w:id="23"/>
      <w:bookmarkEnd w:id="24"/>
    </w:p>
    <w:p w14:paraId="4C09321A">
      <w:pPr>
        <w:spacing w:line="300" w:lineRule="auto"/>
        <w:jc w:val="left"/>
        <w:rPr>
          <w:rFonts w:ascii="宋体" w:hAnsi="宋体" w:cs="宋体"/>
          <w:color w:val="auto"/>
          <w:sz w:val="24"/>
        </w:rPr>
      </w:pPr>
    </w:p>
    <w:p w14:paraId="116F2287">
      <w:pPr>
        <w:spacing w:line="400" w:lineRule="exact"/>
        <w:rPr>
          <w:rFonts w:ascii="宋体" w:hAnsi="宋体"/>
          <w:color w:val="auto"/>
          <w:sz w:val="24"/>
        </w:rPr>
      </w:pPr>
      <w:r>
        <w:rPr>
          <w:rFonts w:hint="eastAsia" w:ascii="宋体" w:hAnsi="宋体"/>
          <w:color w:val="auto"/>
          <w:sz w:val="24"/>
        </w:rPr>
        <w:t>供应商名称(全称并加盖公章)：            项目编号∶                 单位：元</w:t>
      </w:r>
    </w:p>
    <w:tbl>
      <w:tblPr>
        <w:tblStyle w:val="13"/>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864"/>
        <w:gridCol w:w="782"/>
        <w:gridCol w:w="3364"/>
        <w:gridCol w:w="2040"/>
      </w:tblGrid>
      <w:tr w14:paraId="6075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jc w:val="center"/>
        </w:trPr>
        <w:tc>
          <w:tcPr>
            <w:tcW w:w="805" w:type="dxa"/>
            <w:vAlign w:val="center"/>
          </w:tcPr>
          <w:p w14:paraId="3DE601F0">
            <w:pPr>
              <w:spacing w:line="400" w:lineRule="exact"/>
              <w:jc w:val="center"/>
              <w:rPr>
                <w:rFonts w:ascii="宋体" w:hAnsi="宋体"/>
                <w:color w:val="auto"/>
                <w:sz w:val="24"/>
              </w:rPr>
            </w:pPr>
            <w:r>
              <w:rPr>
                <w:rFonts w:hint="eastAsia" w:ascii="宋体" w:hAnsi="宋体"/>
                <w:color w:val="auto"/>
                <w:sz w:val="24"/>
              </w:rPr>
              <w:t>项目编号</w:t>
            </w:r>
          </w:p>
        </w:tc>
        <w:tc>
          <w:tcPr>
            <w:tcW w:w="2864" w:type="dxa"/>
            <w:vAlign w:val="center"/>
          </w:tcPr>
          <w:p w14:paraId="3573187B">
            <w:pPr>
              <w:spacing w:line="400" w:lineRule="exact"/>
              <w:jc w:val="center"/>
              <w:rPr>
                <w:rFonts w:ascii="宋体" w:hAnsi="宋体"/>
                <w:color w:val="auto"/>
                <w:sz w:val="24"/>
              </w:rPr>
            </w:pPr>
            <w:r>
              <w:rPr>
                <w:rFonts w:hint="eastAsia" w:ascii="宋体" w:hAnsi="宋体"/>
                <w:color w:val="auto"/>
                <w:sz w:val="24"/>
              </w:rPr>
              <w:t>项目名称</w:t>
            </w:r>
          </w:p>
        </w:tc>
        <w:tc>
          <w:tcPr>
            <w:tcW w:w="782" w:type="dxa"/>
            <w:vAlign w:val="center"/>
          </w:tcPr>
          <w:p w14:paraId="43D4D52F">
            <w:pPr>
              <w:spacing w:line="400" w:lineRule="exact"/>
              <w:jc w:val="center"/>
              <w:rPr>
                <w:rFonts w:ascii="宋体" w:hAnsi="宋体"/>
                <w:color w:val="auto"/>
                <w:sz w:val="24"/>
              </w:rPr>
            </w:pPr>
            <w:r>
              <w:rPr>
                <w:rFonts w:hint="eastAsia" w:ascii="宋体" w:hAnsi="宋体"/>
                <w:color w:val="auto"/>
                <w:sz w:val="24"/>
              </w:rPr>
              <w:t>数量</w:t>
            </w:r>
          </w:p>
        </w:tc>
        <w:tc>
          <w:tcPr>
            <w:tcW w:w="3364" w:type="dxa"/>
            <w:vAlign w:val="center"/>
          </w:tcPr>
          <w:p w14:paraId="672AB4CB">
            <w:pPr>
              <w:spacing w:line="400" w:lineRule="exact"/>
              <w:jc w:val="center"/>
              <w:rPr>
                <w:rFonts w:ascii="宋体" w:hAnsi="宋体"/>
                <w:color w:val="auto"/>
                <w:sz w:val="24"/>
              </w:rPr>
            </w:pPr>
            <w:r>
              <w:rPr>
                <w:rFonts w:hint="eastAsia" w:ascii="宋体" w:hAnsi="宋体"/>
                <w:color w:val="auto"/>
                <w:sz w:val="24"/>
              </w:rPr>
              <w:t>投标报价</w:t>
            </w:r>
          </w:p>
        </w:tc>
        <w:tc>
          <w:tcPr>
            <w:tcW w:w="2040" w:type="dxa"/>
            <w:vAlign w:val="center"/>
          </w:tcPr>
          <w:p w14:paraId="6896F84E">
            <w:pPr>
              <w:spacing w:line="400" w:lineRule="exact"/>
              <w:jc w:val="center"/>
              <w:rPr>
                <w:rFonts w:ascii="宋体" w:hAnsi="宋体"/>
                <w:color w:val="auto"/>
                <w:sz w:val="24"/>
              </w:rPr>
            </w:pPr>
            <w:r>
              <w:rPr>
                <w:rFonts w:hint="eastAsia" w:ascii="宋体" w:hAnsi="宋体"/>
                <w:color w:val="auto"/>
                <w:sz w:val="24"/>
              </w:rPr>
              <w:t>备注</w:t>
            </w:r>
          </w:p>
        </w:tc>
      </w:tr>
      <w:tr w14:paraId="7645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805" w:type="dxa"/>
            <w:vAlign w:val="center"/>
          </w:tcPr>
          <w:p w14:paraId="59908715">
            <w:pPr>
              <w:spacing w:line="400" w:lineRule="exact"/>
              <w:jc w:val="center"/>
              <w:rPr>
                <w:rFonts w:ascii="宋体" w:hAnsi="宋体"/>
                <w:color w:val="auto"/>
                <w:sz w:val="24"/>
              </w:rPr>
            </w:pPr>
            <w:r>
              <w:rPr>
                <w:rFonts w:hint="eastAsia" w:ascii="宋体" w:hAnsi="宋体"/>
                <w:color w:val="auto"/>
                <w:sz w:val="24"/>
              </w:rPr>
              <w:t>1</w:t>
            </w:r>
          </w:p>
        </w:tc>
        <w:tc>
          <w:tcPr>
            <w:tcW w:w="2864" w:type="dxa"/>
            <w:vAlign w:val="center"/>
          </w:tcPr>
          <w:p w14:paraId="32518B5A">
            <w:pPr>
              <w:spacing w:line="400" w:lineRule="exact"/>
              <w:rPr>
                <w:rFonts w:ascii="宋体" w:hAnsi="宋体"/>
                <w:color w:val="auto"/>
                <w:sz w:val="24"/>
              </w:rPr>
            </w:pPr>
          </w:p>
        </w:tc>
        <w:tc>
          <w:tcPr>
            <w:tcW w:w="782" w:type="dxa"/>
            <w:vAlign w:val="center"/>
          </w:tcPr>
          <w:p w14:paraId="7D4F703E">
            <w:pPr>
              <w:spacing w:line="400" w:lineRule="exact"/>
              <w:rPr>
                <w:rFonts w:ascii="宋体" w:hAnsi="宋体"/>
                <w:color w:val="auto"/>
                <w:sz w:val="24"/>
              </w:rPr>
            </w:pPr>
          </w:p>
        </w:tc>
        <w:tc>
          <w:tcPr>
            <w:tcW w:w="3364" w:type="dxa"/>
            <w:vAlign w:val="center"/>
          </w:tcPr>
          <w:p w14:paraId="6A0698F6">
            <w:pPr>
              <w:spacing w:line="400" w:lineRule="exact"/>
              <w:jc w:val="center"/>
              <w:rPr>
                <w:rFonts w:ascii="宋体" w:hAnsi="宋体"/>
                <w:color w:val="auto"/>
                <w:sz w:val="24"/>
              </w:rPr>
            </w:pPr>
          </w:p>
        </w:tc>
        <w:tc>
          <w:tcPr>
            <w:tcW w:w="2040" w:type="dxa"/>
            <w:vAlign w:val="center"/>
          </w:tcPr>
          <w:p w14:paraId="350FE042">
            <w:pPr>
              <w:spacing w:line="400" w:lineRule="exact"/>
              <w:rPr>
                <w:rFonts w:ascii="宋体" w:hAnsi="宋体"/>
                <w:color w:val="auto"/>
                <w:sz w:val="24"/>
              </w:rPr>
            </w:pPr>
          </w:p>
        </w:tc>
      </w:tr>
      <w:tr w14:paraId="5ACB2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3669" w:type="dxa"/>
            <w:gridSpan w:val="2"/>
            <w:vAlign w:val="center"/>
          </w:tcPr>
          <w:p w14:paraId="2958962B">
            <w:pPr>
              <w:spacing w:line="400" w:lineRule="exact"/>
              <w:jc w:val="center"/>
              <w:rPr>
                <w:rFonts w:ascii="宋体" w:hAnsi="宋体"/>
                <w:color w:val="auto"/>
                <w:sz w:val="24"/>
              </w:rPr>
            </w:pPr>
            <w:r>
              <w:rPr>
                <w:rFonts w:hint="eastAsia" w:ascii="宋体" w:hAnsi="宋体"/>
                <w:color w:val="auto"/>
                <w:sz w:val="24"/>
              </w:rPr>
              <w:t>投标总价(大写)</w:t>
            </w:r>
          </w:p>
        </w:tc>
        <w:tc>
          <w:tcPr>
            <w:tcW w:w="4146" w:type="dxa"/>
            <w:gridSpan w:val="2"/>
            <w:vAlign w:val="center"/>
          </w:tcPr>
          <w:p w14:paraId="4E9255B1">
            <w:pPr>
              <w:spacing w:line="400" w:lineRule="exact"/>
              <w:rPr>
                <w:rFonts w:ascii="宋体" w:hAnsi="宋体"/>
                <w:color w:val="auto"/>
                <w:sz w:val="24"/>
              </w:rPr>
            </w:pPr>
          </w:p>
        </w:tc>
        <w:tc>
          <w:tcPr>
            <w:tcW w:w="2040" w:type="dxa"/>
            <w:vAlign w:val="center"/>
          </w:tcPr>
          <w:p w14:paraId="3F4FF72B">
            <w:pPr>
              <w:spacing w:line="400" w:lineRule="exact"/>
              <w:rPr>
                <w:rFonts w:ascii="宋体" w:hAnsi="宋体"/>
                <w:color w:val="auto"/>
                <w:sz w:val="24"/>
              </w:rPr>
            </w:pPr>
            <w:r>
              <w:rPr>
                <w:rFonts w:hint="eastAsia" w:ascii="宋体" w:hAnsi="宋体"/>
                <w:color w:val="auto"/>
                <w:sz w:val="24"/>
              </w:rPr>
              <w:t>(小写)</w:t>
            </w:r>
          </w:p>
        </w:tc>
      </w:tr>
    </w:tbl>
    <w:p w14:paraId="01C41CFE">
      <w:pPr>
        <w:spacing w:line="0" w:lineRule="atLeast"/>
        <w:rPr>
          <w:rFonts w:ascii="宋体" w:hAnsi="宋体"/>
          <w:color w:val="auto"/>
          <w:szCs w:val="21"/>
        </w:rPr>
      </w:pPr>
    </w:p>
    <w:p w14:paraId="20A0FB46">
      <w:pPr>
        <w:spacing w:line="0" w:lineRule="atLeast"/>
        <w:rPr>
          <w:rFonts w:ascii="宋体" w:hAnsi="宋体"/>
          <w:color w:val="auto"/>
          <w:sz w:val="24"/>
        </w:rPr>
      </w:pPr>
      <w:r>
        <w:rPr>
          <w:rFonts w:hint="eastAsia" w:ascii="宋体" w:hAnsi="宋体"/>
          <w:color w:val="auto"/>
          <w:sz w:val="24"/>
        </w:rPr>
        <w:t>注：</w:t>
      </w:r>
    </w:p>
    <w:p w14:paraId="41C4D914">
      <w:pPr>
        <w:tabs>
          <w:tab w:val="left" w:pos="13000"/>
        </w:tabs>
        <w:spacing w:line="380" w:lineRule="exact"/>
        <w:rPr>
          <w:rFonts w:ascii="宋体" w:hAnsi="宋体"/>
          <w:b/>
          <w:color w:val="auto"/>
          <w:sz w:val="24"/>
          <w:highlight w:val="none"/>
        </w:rPr>
      </w:pPr>
      <w:r>
        <w:rPr>
          <w:rFonts w:hint="eastAsia" w:ascii="宋体" w:hAnsi="宋体"/>
          <w:b/>
          <w:color w:val="auto"/>
          <w:sz w:val="24"/>
          <w:highlight w:val="none"/>
        </w:rPr>
        <w:t>1.此表应另册制作一套装在一单独的信封内自行保管；</w:t>
      </w:r>
    </w:p>
    <w:p w14:paraId="6D501918">
      <w:pPr>
        <w:tabs>
          <w:tab w:val="left" w:pos="13000"/>
        </w:tabs>
        <w:spacing w:line="380" w:lineRule="exact"/>
        <w:rPr>
          <w:rFonts w:ascii="宋体" w:hAnsi="宋体"/>
          <w:b/>
          <w:color w:val="auto"/>
          <w:sz w:val="24"/>
          <w:highlight w:val="none"/>
        </w:rPr>
      </w:pPr>
      <w:r>
        <w:rPr>
          <w:rFonts w:hint="eastAsia" w:ascii="宋体" w:hAnsi="宋体"/>
          <w:b/>
          <w:color w:val="auto"/>
          <w:sz w:val="24"/>
          <w:highlight w:val="none"/>
        </w:rPr>
        <w:t>2.该最终报价表只须盖章签名，不须填写具体内容，待谈判</w:t>
      </w:r>
      <w:r>
        <w:rPr>
          <w:rFonts w:hint="eastAsia" w:ascii="宋体" w:hAnsi="宋体"/>
          <w:b/>
          <w:color w:val="auto"/>
          <w:sz w:val="24"/>
          <w:highlight w:val="none"/>
          <w:lang w:val="en-US" w:eastAsia="zh-CN"/>
        </w:rPr>
        <w:t>/协商</w:t>
      </w:r>
      <w:r>
        <w:rPr>
          <w:rFonts w:hint="eastAsia" w:ascii="宋体" w:hAnsi="宋体"/>
          <w:b/>
          <w:color w:val="auto"/>
          <w:sz w:val="24"/>
          <w:highlight w:val="none"/>
        </w:rPr>
        <w:t>结束后供应商作最终报价及有关承诺时填写后另行递交。</w:t>
      </w:r>
    </w:p>
    <w:tbl>
      <w:tblPr>
        <w:tblStyle w:val="13"/>
        <w:tblW w:w="1008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9255"/>
      </w:tblGrid>
      <w:tr w14:paraId="0604CC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17" w:hRule="atLeast"/>
          <w:jc w:val="center"/>
        </w:trPr>
        <w:tc>
          <w:tcPr>
            <w:tcW w:w="825" w:type="dxa"/>
            <w:tcBorders>
              <w:top w:val="single" w:color="auto" w:sz="4" w:space="0"/>
              <w:left w:val="single" w:color="auto" w:sz="4" w:space="0"/>
              <w:bottom w:val="single" w:color="auto" w:sz="4" w:space="0"/>
              <w:right w:val="single" w:color="auto" w:sz="6" w:space="0"/>
            </w:tcBorders>
            <w:vAlign w:val="center"/>
          </w:tcPr>
          <w:p w14:paraId="3A00290A">
            <w:pPr>
              <w:tabs>
                <w:tab w:val="left" w:pos="7380"/>
              </w:tabs>
              <w:spacing w:line="440" w:lineRule="exact"/>
              <w:jc w:val="center"/>
              <w:rPr>
                <w:rFonts w:ascii="宋体" w:hAnsi="宋体"/>
                <w:color w:val="auto"/>
                <w:sz w:val="24"/>
              </w:rPr>
            </w:pPr>
            <w:r>
              <w:rPr>
                <w:rFonts w:hint="eastAsia" w:ascii="宋体" w:hAnsi="宋体"/>
                <w:color w:val="auto"/>
                <w:sz w:val="24"/>
              </w:rPr>
              <w:t>相</w:t>
            </w:r>
          </w:p>
          <w:p w14:paraId="1CE04ABB">
            <w:pPr>
              <w:tabs>
                <w:tab w:val="left" w:pos="7380"/>
              </w:tabs>
              <w:spacing w:line="440" w:lineRule="exact"/>
              <w:jc w:val="center"/>
              <w:rPr>
                <w:rFonts w:ascii="宋体" w:hAnsi="宋体"/>
                <w:color w:val="auto"/>
                <w:sz w:val="24"/>
              </w:rPr>
            </w:pPr>
            <w:r>
              <w:rPr>
                <w:rFonts w:hint="eastAsia" w:ascii="宋体" w:hAnsi="宋体"/>
                <w:color w:val="auto"/>
                <w:sz w:val="24"/>
              </w:rPr>
              <w:t>关</w:t>
            </w:r>
          </w:p>
          <w:p w14:paraId="1E3AF0F7">
            <w:pPr>
              <w:tabs>
                <w:tab w:val="left" w:pos="7380"/>
              </w:tabs>
              <w:spacing w:line="440" w:lineRule="exact"/>
              <w:jc w:val="center"/>
              <w:rPr>
                <w:rFonts w:ascii="宋体" w:hAnsi="宋体"/>
                <w:color w:val="auto"/>
                <w:sz w:val="24"/>
              </w:rPr>
            </w:pPr>
            <w:r>
              <w:rPr>
                <w:rFonts w:hint="eastAsia" w:ascii="宋体" w:hAnsi="宋体"/>
                <w:color w:val="auto"/>
                <w:sz w:val="24"/>
              </w:rPr>
              <w:t>承</w:t>
            </w:r>
          </w:p>
          <w:p w14:paraId="6A2657F5">
            <w:pPr>
              <w:tabs>
                <w:tab w:val="left" w:pos="7380"/>
              </w:tabs>
              <w:spacing w:line="440" w:lineRule="exact"/>
              <w:jc w:val="center"/>
              <w:rPr>
                <w:rFonts w:ascii="宋体" w:hAnsi="宋体"/>
                <w:color w:val="auto"/>
                <w:sz w:val="24"/>
              </w:rPr>
            </w:pPr>
            <w:r>
              <w:rPr>
                <w:rFonts w:hint="eastAsia" w:ascii="宋体" w:hAnsi="宋体"/>
                <w:color w:val="auto"/>
                <w:sz w:val="24"/>
              </w:rPr>
              <w:t>诺</w:t>
            </w:r>
          </w:p>
        </w:tc>
        <w:tc>
          <w:tcPr>
            <w:tcW w:w="9255" w:type="dxa"/>
            <w:tcBorders>
              <w:top w:val="single" w:color="auto" w:sz="4" w:space="0"/>
              <w:left w:val="single" w:color="auto" w:sz="6" w:space="0"/>
              <w:bottom w:val="single" w:color="auto" w:sz="4" w:space="0"/>
              <w:right w:val="single" w:color="auto" w:sz="4" w:space="0"/>
            </w:tcBorders>
          </w:tcPr>
          <w:p w14:paraId="1F43F986">
            <w:pPr>
              <w:tabs>
                <w:tab w:val="left" w:pos="7380"/>
              </w:tabs>
              <w:spacing w:line="440" w:lineRule="exact"/>
              <w:rPr>
                <w:rFonts w:ascii="宋体" w:hAnsi="宋体"/>
                <w:color w:val="auto"/>
                <w:sz w:val="24"/>
              </w:rPr>
            </w:pPr>
          </w:p>
        </w:tc>
      </w:tr>
    </w:tbl>
    <w:p w14:paraId="4A8BC0B1">
      <w:pPr>
        <w:ind w:firstLine="480"/>
        <w:jc w:val="center"/>
        <w:rPr>
          <w:rFonts w:ascii="宋体" w:hAnsi="宋体"/>
          <w:color w:val="auto"/>
          <w:sz w:val="24"/>
        </w:rPr>
      </w:pPr>
      <w:r>
        <w:rPr>
          <w:rFonts w:hint="eastAsia" w:ascii="宋体" w:hAnsi="宋体"/>
          <w:color w:val="auto"/>
          <w:sz w:val="24"/>
        </w:rPr>
        <w:t xml:space="preserve">                                              </w:t>
      </w:r>
    </w:p>
    <w:p w14:paraId="2DF595DE">
      <w:pPr>
        <w:spacing w:line="400" w:lineRule="exact"/>
        <w:rPr>
          <w:rFonts w:ascii="宋体" w:hAnsi="宋体"/>
          <w:color w:val="auto"/>
          <w:sz w:val="24"/>
        </w:rPr>
      </w:pPr>
      <w:r>
        <w:rPr>
          <w:rFonts w:hint="eastAsia" w:ascii="宋体" w:hAnsi="宋体"/>
          <w:color w:val="auto"/>
          <w:sz w:val="24"/>
        </w:rPr>
        <w:t>供应商（全称并加盖公章）：</w:t>
      </w:r>
      <w:r>
        <w:rPr>
          <w:rFonts w:hint="eastAsia" w:ascii="宋体" w:hAnsi="宋体"/>
          <w:color w:val="auto"/>
          <w:sz w:val="24"/>
          <w:u w:val="single"/>
        </w:rPr>
        <w:t xml:space="preserve">             .</w:t>
      </w:r>
    </w:p>
    <w:p w14:paraId="6A43FAE3">
      <w:pPr>
        <w:spacing w:line="400" w:lineRule="exact"/>
        <w:rPr>
          <w:rFonts w:hAnsi="宋体"/>
          <w:color w:val="auto"/>
          <w:sz w:val="24"/>
        </w:rPr>
      </w:pPr>
      <w:r>
        <w:rPr>
          <w:rFonts w:hint="eastAsia" w:ascii="宋体" w:hAnsi="宋体"/>
          <w:color w:val="auto"/>
          <w:sz w:val="24"/>
        </w:rPr>
        <w:t>供应商代表签字：</w:t>
      </w:r>
      <w:r>
        <w:rPr>
          <w:rFonts w:hint="eastAsia" w:ascii="宋体" w:hAnsi="宋体"/>
          <w:color w:val="auto"/>
          <w:sz w:val="24"/>
          <w:u w:val="single"/>
        </w:rPr>
        <w:t xml:space="preserve">               .</w:t>
      </w:r>
    </w:p>
    <w:p w14:paraId="1E293ED3">
      <w:pPr>
        <w:spacing w:line="400" w:lineRule="exact"/>
        <w:rPr>
          <w:rFonts w:hAnsi="宋体"/>
          <w:color w:val="auto"/>
          <w:sz w:val="24"/>
          <w:u w:val="single"/>
        </w:rPr>
      </w:pPr>
      <w:r>
        <w:rPr>
          <w:rFonts w:hint="eastAsia" w:hAnsi="宋体"/>
          <w:color w:val="auto"/>
          <w:sz w:val="24"/>
        </w:rPr>
        <w:t>日期：</w:t>
      </w:r>
      <w:r>
        <w:rPr>
          <w:rFonts w:hint="eastAsia" w:hAnsi="宋体"/>
          <w:color w:val="auto"/>
          <w:sz w:val="24"/>
          <w:u w:val="single"/>
        </w:rPr>
        <w:t xml:space="preserve">      </w:t>
      </w:r>
      <w:r>
        <w:rPr>
          <w:rFonts w:hint="eastAsia" w:hAnsi="宋体"/>
          <w:color w:val="auto"/>
          <w:sz w:val="24"/>
        </w:rPr>
        <w:t>年</w:t>
      </w:r>
      <w:r>
        <w:rPr>
          <w:rFonts w:hint="eastAsia" w:hAnsi="宋体"/>
          <w:color w:val="auto"/>
          <w:sz w:val="24"/>
          <w:u w:val="single"/>
        </w:rPr>
        <w:t xml:space="preserve">     </w:t>
      </w:r>
      <w:r>
        <w:rPr>
          <w:rFonts w:hint="eastAsia" w:hAnsi="宋体"/>
          <w:color w:val="auto"/>
          <w:sz w:val="24"/>
        </w:rPr>
        <w:t>月</w:t>
      </w:r>
      <w:r>
        <w:rPr>
          <w:rFonts w:hint="eastAsia" w:hAnsi="宋体"/>
          <w:color w:val="auto"/>
          <w:sz w:val="24"/>
          <w:u w:val="single"/>
        </w:rPr>
        <w:t xml:space="preserve">     </w:t>
      </w:r>
    </w:p>
    <w:p w14:paraId="5C2BF5C1">
      <w:pPr>
        <w:spacing w:line="400" w:lineRule="exact"/>
        <w:rPr>
          <w:rFonts w:hAnsi="宋体"/>
          <w:color w:val="auto"/>
          <w:sz w:val="24"/>
          <w:u w:val="single"/>
        </w:rPr>
      </w:pPr>
    </w:p>
    <w:p w14:paraId="0FC12B9D">
      <w:pPr>
        <w:spacing w:line="400" w:lineRule="exact"/>
        <w:rPr>
          <w:rFonts w:hAnsi="宋体"/>
          <w:color w:val="auto"/>
          <w:sz w:val="24"/>
          <w:u w:val="single"/>
        </w:rPr>
      </w:pPr>
    </w:p>
    <w:p w14:paraId="29B07C42">
      <w:pPr>
        <w:tabs>
          <w:tab w:val="left" w:pos="5355"/>
        </w:tabs>
        <w:spacing w:line="380" w:lineRule="atLeast"/>
        <w:rPr>
          <w:rFonts w:ascii="宋体" w:hAnsi="宋体" w:cs="宋体"/>
          <w:color w:val="auto"/>
          <w:szCs w:val="21"/>
        </w:rPr>
      </w:pPr>
      <w:bookmarkStart w:id="25" w:name="_Toc333925868"/>
      <w:bookmarkStart w:id="26" w:name="_Toc325639409"/>
      <w:bookmarkStart w:id="27" w:name="_Toc323805857"/>
      <w:bookmarkStart w:id="28" w:name="_Toc320778351"/>
      <w:bookmarkStart w:id="29" w:name="_Toc323825819"/>
    </w:p>
    <w:bookmarkEnd w:id="25"/>
    <w:bookmarkEnd w:id="26"/>
    <w:bookmarkEnd w:id="27"/>
    <w:bookmarkEnd w:id="28"/>
    <w:bookmarkEnd w:id="29"/>
    <w:p w14:paraId="4033B312">
      <w:pPr>
        <w:pStyle w:val="17"/>
        <w:spacing w:line="500" w:lineRule="exact"/>
        <w:jc w:val="left"/>
        <w:outlineLvl w:val="1"/>
      </w:pPr>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G Times">
    <w:altName w:val="Times New Roman"/>
    <w:panose1 w:val="02020603050405020304"/>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Narrow">
    <w:altName w:val="Arial"/>
    <w:panose1 w:val="020B0606020202030204"/>
    <w:charset w:val="00"/>
    <w:family w:val="swiss"/>
    <w:pitch w:val="default"/>
    <w:sig w:usb0="00000000" w:usb1="00000000" w:usb2="00000000" w:usb3="00000000" w:csb0="2000009F" w:csb1="DFD7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B4F65">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65283D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65283D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375D7">
    <w:pPr>
      <w:pStyle w:val="8"/>
      <w:rPr>
        <w:rStyle w:val="16"/>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52FC8C8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67</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JspJgbXAQAAsAMAAA4AAAAAAAAAAQAgAAAA&#10;HgEAAGRycy9lMm9Eb2MueG1sUEsFBgAAAAAGAAYAWQEAAGcFAAAAAA==&#10;">
              <v:fill on="f" focussize="0,0"/>
              <v:stroke on="f"/>
              <v:imagedata o:title=""/>
              <o:lock v:ext="edit" aspectratio="f"/>
              <v:textbox inset="0mm,0mm,0mm,0mm" style="mso-fit-shape-to-text:t;">
                <w:txbxContent>
                  <w:p w14:paraId="52FC8C8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67</w:t>
                    </w:r>
                    <w:r>
                      <w:rPr>
                        <w:rFonts w:hint="eastAsia"/>
                        <w:sz w:val="18"/>
                      </w:rPr>
                      <w:fldChar w:fldCharType="end"/>
                    </w:r>
                  </w:p>
                </w:txbxContent>
              </v:textbox>
            </v:shape>
          </w:pict>
        </mc:Fallback>
      </mc:AlternateContent>
    </w:r>
  </w:p>
  <w:p w14:paraId="600CCF8B">
    <w:pPr>
      <w:pStyle w:val="8"/>
      <w:ind w:right="360"/>
      <w:jc w:val="center"/>
      <w:rPr>
        <w:rStyle w:val="1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9C949">
    <w:pPr>
      <w:pStyle w:val="9"/>
      <w:pBdr>
        <w:bottom w:val="none" w:color="auto" w:sz="0" w:space="1"/>
      </w:pBdr>
      <w:jc w:val="both"/>
      <w:rPr>
        <w:rFonts w:hint="eastAsia" w:ascii="宋体" w:hAnsi="宋体" w:eastAsia="宋体"/>
        <w:szCs w:val="21"/>
        <w:shd w:val="pct10" w:color="auto" w:fill="FFFFFF"/>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decimal"/>
      <w:suff w:val="nothing"/>
      <w:lvlText w:val="%1、"/>
      <w:lvlJc w:val="left"/>
    </w:lvl>
  </w:abstractNum>
  <w:abstractNum w:abstractNumId="1">
    <w:nsid w:val="0000000A"/>
    <w:multiLevelType w:val="multilevel"/>
    <w:tmpl w:val="0000000A"/>
    <w:lvl w:ilvl="0" w:tentative="0">
      <w:start w:val="1"/>
      <w:numFmt w:val="chineseCountingThousand"/>
      <w:pStyle w:val="3"/>
      <w:suff w:val="nothing"/>
      <w:lvlText w:val="第%1部分"/>
      <w:lvlJc w:val="left"/>
      <w:pPr>
        <w:ind w:left="0" w:firstLine="0"/>
      </w:pPr>
      <w:rPr>
        <w:rFonts w:hint="eastAsia" w:ascii="黑体" w:eastAsia="黑体"/>
        <w:sz w:val="32"/>
      </w:rPr>
    </w:lvl>
    <w:lvl w:ilvl="1" w:tentative="0">
      <w:start w:val="1"/>
      <w:numFmt w:val="upperLetter"/>
      <w:suff w:val="nothing"/>
      <w:lvlText w:val="%2"/>
      <w:lvlJc w:val="left"/>
      <w:pPr>
        <w:ind w:left="0" w:firstLine="0"/>
      </w:pPr>
      <w:rPr>
        <w:rFonts w:hint="default" w:ascii="CG Times" w:hAnsi="CG Times"/>
        <w:b/>
        <w:i w:val="0"/>
        <w:sz w:val="28"/>
      </w:rPr>
    </w:lvl>
    <w:lvl w:ilvl="2" w:tentative="0">
      <w:start w:val="1"/>
      <w:numFmt w:val="decimal"/>
      <w:lvlRestart w:val="0"/>
      <w:suff w:val="nothing"/>
      <w:lvlText w:val="%3"/>
      <w:lvlJc w:val="left"/>
      <w:pPr>
        <w:ind w:left="0" w:firstLine="0"/>
      </w:pPr>
      <w:rPr>
        <w:rFonts w:hint="eastAsia" w:ascii="宋体" w:eastAsia="宋体"/>
        <w:b/>
        <w:i w:val="0"/>
        <w:sz w:val="28"/>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C"/>
    <w:multiLevelType w:val="multilevel"/>
    <w:tmpl w:val="0000000C"/>
    <w:lvl w:ilvl="0" w:tentative="0">
      <w:start w:val="1"/>
      <w:numFmt w:val="decimal"/>
      <w:lvlText w:val="%1."/>
      <w:lvlJc w:val="left"/>
      <w:pPr>
        <w:tabs>
          <w:tab w:val="left" w:pos="425"/>
        </w:tabs>
        <w:ind w:left="425" w:hanging="42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decimal"/>
      <w:pStyle w:val="4"/>
      <w:lvlText w:val="%1."/>
      <w:lvlJc w:val="left"/>
      <w:pPr>
        <w:tabs>
          <w:tab w:val="left" w:pos="425"/>
        </w:tabs>
        <w:ind w:left="425" w:hanging="425"/>
      </w:pPr>
      <w:rPr>
        <w:rFonts w:hint="eastAsia"/>
      </w:rPr>
    </w:lvl>
  </w:abstractNum>
  <w:abstractNum w:abstractNumId="4">
    <w:nsid w:val="00000011"/>
    <w:multiLevelType w:val="singleLevel"/>
    <w:tmpl w:val="00000011"/>
    <w:lvl w:ilvl="0" w:tentative="0">
      <w:start w:val="1"/>
      <w:numFmt w:val="decimal"/>
      <w:suff w:val="nothing"/>
      <w:lvlText w:val="%1、"/>
      <w:lvlJc w:val="left"/>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jN2Q1NTlkNzgxNzg0OGU5NGUwY2EzNDFjZmJkMTIifQ=="/>
  </w:docVars>
  <w:rsids>
    <w:rsidRoot w:val="29003347"/>
    <w:rsid w:val="0054261C"/>
    <w:rsid w:val="00722F3B"/>
    <w:rsid w:val="02493004"/>
    <w:rsid w:val="027D5CB9"/>
    <w:rsid w:val="02846CBE"/>
    <w:rsid w:val="02AE47DE"/>
    <w:rsid w:val="04E43113"/>
    <w:rsid w:val="06074D27"/>
    <w:rsid w:val="062C0C75"/>
    <w:rsid w:val="072D628D"/>
    <w:rsid w:val="08C37170"/>
    <w:rsid w:val="099A73CD"/>
    <w:rsid w:val="0A151777"/>
    <w:rsid w:val="0A6E78F5"/>
    <w:rsid w:val="0CA60936"/>
    <w:rsid w:val="0CB57DA0"/>
    <w:rsid w:val="0CD10852"/>
    <w:rsid w:val="0CD16190"/>
    <w:rsid w:val="0CD91A16"/>
    <w:rsid w:val="0D2F0968"/>
    <w:rsid w:val="0E392EF9"/>
    <w:rsid w:val="0EF975FE"/>
    <w:rsid w:val="0F163E0C"/>
    <w:rsid w:val="0F652F91"/>
    <w:rsid w:val="0F86521F"/>
    <w:rsid w:val="1009050B"/>
    <w:rsid w:val="1011296B"/>
    <w:rsid w:val="10FB13E2"/>
    <w:rsid w:val="11EF105A"/>
    <w:rsid w:val="128959F9"/>
    <w:rsid w:val="12EC2FCB"/>
    <w:rsid w:val="12F157AA"/>
    <w:rsid w:val="1492547A"/>
    <w:rsid w:val="14D80879"/>
    <w:rsid w:val="14D83309"/>
    <w:rsid w:val="14E747F6"/>
    <w:rsid w:val="15A4027A"/>
    <w:rsid w:val="15D9473D"/>
    <w:rsid w:val="161008D0"/>
    <w:rsid w:val="16A511FA"/>
    <w:rsid w:val="16FA1312"/>
    <w:rsid w:val="17737EAF"/>
    <w:rsid w:val="18771087"/>
    <w:rsid w:val="197F7062"/>
    <w:rsid w:val="199D4EAD"/>
    <w:rsid w:val="199F6B66"/>
    <w:rsid w:val="1A316B76"/>
    <w:rsid w:val="1A4A3834"/>
    <w:rsid w:val="1A8D6EE5"/>
    <w:rsid w:val="1AF537D4"/>
    <w:rsid w:val="1B25015C"/>
    <w:rsid w:val="1B3D0005"/>
    <w:rsid w:val="1B6465F2"/>
    <w:rsid w:val="1B9A6777"/>
    <w:rsid w:val="1CC2078F"/>
    <w:rsid w:val="1CEE6EC1"/>
    <w:rsid w:val="1D5143F2"/>
    <w:rsid w:val="1D805DCB"/>
    <w:rsid w:val="1DEE6B27"/>
    <w:rsid w:val="1E191D10"/>
    <w:rsid w:val="1E1D1E9F"/>
    <w:rsid w:val="1E4D3363"/>
    <w:rsid w:val="1E6450D7"/>
    <w:rsid w:val="1ED52528"/>
    <w:rsid w:val="1F5D26FF"/>
    <w:rsid w:val="2137557A"/>
    <w:rsid w:val="22772126"/>
    <w:rsid w:val="22B2680F"/>
    <w:rsid w:val="22C94EE8"/>
    <w:rsid w:val="237539C9"/>
    <w:rsid w:val="23925226"/>
    <w:rsid w:val="243908FF"/>
    <w:rsid w:val="24A3594A"/>
    <w:rsid w:val="24B33517"/>
    <w:rsid w:val="257851F2"/>
    <w:rsid w:val="25843989"/>
    <w:rsid w:val="26C840B8"/>
    <w:rsid w:val="26DB2A9B"/>
    <w:rsid w:val="2769138C"/>
    <w:rsid w:val="27BC7528"/>
    <w:rsid w:val="29003347"/>
    <w:rsid w:val="292B1376"/>
    <w:rsid w:val="29AD12AA"/>
    <w:rsid w:val="2A2B32D7"/>
    <w:rsid w:val="2ABB4C90"/>
    <w:rsid w:val="2AD96641"/>
    <w:rsid w:val="2AEA0BFE"/>
    <w:rsid w:val="2B110BF9"/>
    <w:rsid w:val="2B261DE6"/>
    <w:rsid w:val="2B873F41"/>
    <w:rsid w:val="2BB3230B"/>
    <w:rsid w:val="2CCD674D"/>
    <w:rsid w:val="2E6535B1"/>
    <w:rsid w:val="2ED55EF1"/>
    <w:rsid w:val="30332322"/>
    <w:rsid w:val="309E593B"/>
    <w:rsid w:val="30A44671"/>
    <w:rsid w:val="30C36AD4"/>
    <w:rsid w:val="30E329D3"/>
    <w:rsid w:val="31245FE8"/>
    <w:rsid w:val="3234391A"/>
    <w:rsid w:val="32857425"/>
    <w:rsid w:val="334C3773"/>
    <w:rsid w:val="35F965A0"/>
    <w:rsid w:val="36441952"/>
    <w:rsid w:val="367325E6"/>
    <w:rsid w:val="36931528"/>
    <w:rsid w:val="37070F52"/>
    <w:rsid w:val="3759061D"/>
    <w:rsid w:val="376916B8"/>
    <w:rsid w:val="37C00C92"/>
    <w:rsid w:val="393920E3"/>
    <w:rsid w:val="3A185968"/>
    <w:rsid w:val="3AA165B0"/>
    <w:rsid w:val="3AA2053D"/>
    <w:rsid w:val="3B633900"/>
    <w:rsid w:val="3BD5759A"/>
    <w:rsid w:val="3E3A13F8"/>
    <w:rsid w:val="3FA94CFA"/>
    <w:rsid w:val="40691FE1"/>
    <w:rsid w:val="410D27C2"/>
    <w:rsid w:val="429733C9"/>
    <w:rsid w:val="44655FED"/>
    <w:rsid w:val="44950618"/>
    <w:rsid w:val="454A321B"/>
    <w:rsid w:val="45CD088C"/>
    <w:rsid w:val="45D439BA"/>
    <w:rsid w:val="47571EEC"/>
    <w:rsid w:val="47DC765F"/>
    <w:rsid w:val="482C5897"/>
    <w:rsid w:val="489C79AF"/>
    <w:rsid w:val="48F94D5D"/>
    <w:rsid w:val="497B460C"/>
    <w:rsid w:val="49E42605"/>
    <w:rsid w:val="4A5E0253"/>
    <w:rsid w:val="4A9D264F"/>
    <w:rsid w:val="4A9F3039"/>
    <w:rsid w:val="4B871993"/>
    <w:rsid w:val="4BA17134"/>
    <w:rsid w:val="4BCD0EEC"/>
    <w:rsid w:val="4BE42F7D"/>
    <w:rsid w:val="4C4025E7"/>
    <w:rsid w:val="4C4F596B"/>
    <w:rsid w:val="4CCE15C6"/>
    <w:rsid w:val="4CFC6853"/>
    <w:rsid w:val="4E1F5916"/>
    <w:rsid w:val="4F5B63F6"/>
    <w:rsid w:val="502735E3"/>
    <w:rsid w:val="50853C95"/>
    <w:rsid w:val="520A1C28"/>
    <w:rsid w:val="521D4D15"/>
    <w:rsid w:val="522A2BD6"/>
    <w:rsid w:val="52E12798"/>
    <w:rsid w:val="539F5B6A"/>
    <w:rsid w:val="53B21C3A"/>
    <w:rsid w:val="552F4B9E"/>
    <w:rsid w:val="557B68CA"/>
    <w:rsid w:val="55D654D1"/>
    <w:rsid w:val="569E46BE"/>
    <w:rsid w:val="576146DD"/>
    <w:rsid w:val="579A6CA7"/>
    <w:rsid w:val="57ED5191"/>
    <w:rsid w:val="58CB2BEA"/>
    <w:rsid w:val="598803B8"/>
    <w:rsid w:val="5A6F5F64"/>
    <w:rsid w:val="5CA45989"/>
    <w:rsid w:val="5CC04985"/>
    <w:rsid w:val="5D1544FB"/>
    <w:rsid w:val="5E42701D"/>
    <w:rsid w:val="5EF92819"/>
    <w:rsid w:val="61192DF0"/>
    <w:rsid w:val="625F58BD"/>
    <w:rsid w:val="62636ABC"/>
    <w:rsid w:val="626B7D21"/>
    <w:rsid w:val="62CA366D"/>
    <w:rsid w:val="635A0276"/>
    <w:rsid w:val="639E166E"/>
    <w:rsid w:val="651301FA"/>
    <w:rsid w:val="658208E8"/>
    <w:rsid w:val="660763C1"/>
    <w:rsid w:val="661511DC"/>
    <w:rsid w:val="666E0CA5"/>
    <w:rsid w:val="66E4586A"/>
    <w:rsid w:val="6716733E"/>
    <w:rsid w:val="67197871"/>
    <w:rsid w:val="67977D36"/>
    <w:rsid w:val="6ABB085E"/>
    <w:rsid w:val="6BF05FB4"/>
    <w:rsid w:val="6DA66AD0"/>
    <w:rsid w:val="6E425465"/>
    <w:rsid w:val="6E830FE9"/>
    <w:rsid w:val="6EA00C5A"/>
    <w:rsid w:val="6F1571CD"/>
    <w:rsid w:val="6F333B31"/>
    <w:rsid w:val="71A96397"/>
    <w:rsid w:val="71CB1347"/>
    <w:rsid w:val="71EE06F6"/>
    <w:rsid w:val="72F52369"/>
    <w:rsid w:val="72F77ADC"/>
    <w:rsid w:val="73363F8B"/>
    <w:rsid w:val="733D578E"/>
    <w:rsid w:val="7368534E"/>
    <w:rsid w:val="73D75F69"/>
    <w:rsid w:val="74995C87"/>
    <w:rsid w:val="76050C5C"/>
    <w:rsid w:val="76257DB8"/>
    <w:rsid w:val="769B7C72"/>
    <w:rsid w:val="775E5023"/>
    <w:rsid w:val="779440A4"/>
    <w:rsid w:val="77AF5CF8"/>
    <w:rsid w:val="77E25F94"/>
    <w:rsid w:val="780F3CA0"/>
    <w:rsid w:val="78215E17"/>
    <w:rsid w:val="789B36BF"/>
    <w:rsid w:val="78F94807"/>
    <w:rsid w:val="792018C4"/>
    <w:rsid w:val="79710BFC"/>
    <w:rsid w:val="7A7C6434"/>
    <w:rsid w:val="7B2A0DE6"/>
    <w:rsid w:val="7B6C46EB"/>
    <w:rsid w:val="7C2C159B"/>
    <w:rsid w:val="7CC14371"/>
    <w:rsid w:val="7CE162BC"/>
    <w:rsid w:val="7D734B58"/>
    <w:rsid w:val="7D78710A"/>
    <w:rsid w:val="7D7D282E"/>
    <w:rsid w:val="7D833642"/>
    <w:rsid w:val="7DC56312"/>
    <w:rsid w:val="7FA15332"/>
    <w:rsid w:val="7FAF33DA"/>
    <w:rsid w:val="7FE46F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spacing w:beforeLines="0" w:afterLines="0" w:line="400" w:lineRule="exact"/>
      <w:jc w:val="center"/>
      <w:outlineLvl w:val="0"/>
    </w:pPr>
    <w:rPr>
      <w:rFonts w:ascii="Times New Roman" w:hAnsi="Times New Roman"/>
      <w:b/>
      <w:kern w:val="44"/>
      <w:sz w:val="30"/>
      <w:szCs w:val="20"/>
    </w:rPr>
  </w:style>
  <w:style w:type="paragraph" w:styleId="4">
    <w:name w:val="heading 4"/>
    <w:basedOn w:val="1"/>
    <w:next w:val="1"/>
    <w:qFormat/>
    <w:uiPriority w:val="0"/>
    <w:pPr>
      <w:keepNext/>
      <w:keepLines/>
      <w:numPr>
        <w:ilvl w:val="0"/>
        <w:numId w:val="2"/>
      </w:numPr>
      <w:spacing w:before="360" w:line="240" w:lineRule="exact"/>
      <w:outlineLvl w:val="3"/>
    </w:pPr>
    <w:rPr>
      <w:rFonts w:ascii="宋体"/>
      <w:b/>
      <w:sz w:val="28"/>
      <w:szCs w:val="20"/>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Fließtext"/>
    <w:basedOn w:val="1"/>
    <w:qFormat/>
    <w:uiPriority w:val="0"/>
    <w:pPr>
      <w:overflowPunct w:val="0"/>
      <w:autoSpaceDE w:val="0"/>
      <w:autoSpaceDN w:val="0"/>
      <w:adjustRightInd w:val="0"/>
      <w:textAlignment w:val="baseline"/>
    </w:pPr>
    <w:rPr>
      <w:kern w:val="28"/>
      <w:szCs w:val="20"/>
    </w:rPr>
  </w:style>
  <w:style w:type="paragraph" w:styleId="5">
    <w:name w:val="Normal Indent"/>
    <w:basedOn w:val="1"/>
    <w:qFormat/>
    <w:uiPriority w:val="0"/>
    <w:pPr>
      <w:ind w:firstLine="420"/>
    </w:pPr>
    <w:rPr>
      <w:rFonts w:ascii="Tahoma" w:hAnsi="Tahoma"/>
      <w:szCs w:val="20"/>
    </w:rPr>
  </w:style>
  <w:style w:type="paragraph" w:styleId="6">
    <w:name w:val="Body Text Indent"/>
    <w:basedOn w:val="1"/>
    <w:qFormat/>
    <w:uiPriority w:val="99"/>
    <w:pPr>
      <w:spacing w:line="720" w:lineRule="exact"/>
      <w:ind w:firstLine="601"/>
    </w:pPr>
    <w:rPr>
      <w:rFonts w:ascii="宋体" w:hAnsi="宋体" w:cs="宋体"/>
      <w:sz w:val="24"/>
      <w:szCs w:val="24"/>
    </w:rPr>
  </w:style>
  <w:style w:type="paragraph" w:styleId="7">
    <w:name w:val="Plain Text"/>
    <w:basedOn w:val="1"/>
    <w:qFormat/>
    <w:uiPriority w:val="0"/>
    <w:rPr>
      <w:rFonts w:ascii="宋体" w:hAnsi="Courier New"/>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index heading"/>
    <w:basedOn w:val="1"/>
    <w:next w:val="11"/>
    <w:qFormat/>
    <w:uiPriority w:val="0"/>
    <w:rPr>
      <w:szCs w:val="20"/>
    </w:rPr>
  </w:style>
  <w:style w:type="paragraph" w:styleId="11">
    <w:name w:val="index 1"/>
    <w:basedOn w:val="1"/>
    <w:next w:val="1"/>
    <w:qFormat/>
    <w:uiPriority w:val="0"/>
  </w:style>
  <w:style w:type="paragraph" w:styleId="12">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5">
    <w:name w:val="Strong"/>
    <w:basedOn w:val="14"/>
    <w:qFormat/>
    <w:uiPriority w:val="0"/>
    <w:rPr>
      <w:b/>
    </w:rPr>
  </w:style>
  <w:style w:type="character" w:styleId="16">
    <w:name w:val="page number"/>
    <w:basedOn w:val="14"/>
    <w:qFormat/>
    <w:uiPriority w:val="0"/>
  </w:style>
  <w:style w:type="paragraph" w:customStyle="1" w:styleId="17">
    <w:name w:val="样式3"/>
    <w:basedOn w:val="7"/>
    <w:qFormat/>
    <w:uiPriority w:val="0"/>
    <w:pPr>
      <w:spacing w:line="0" w:lineRule="atLeast"/>
      <w:outlineLvl w:val="0"/>
    </w:pPr>
    <w:rPr>
      <w:sz w:val="28"/>
    </w:rPr>
  </w:style>
  <w:style w:type="paragraph" w:customStyle="1" w:styleId="18">
    <w:name w:val="标3"/>
    <w:basedOn w:val="1"/>
    <w:qFormat/>
    <w:uiPriority w:val="0"/>
    <w:pPr>
      <w:tabs>
        <w:tab w:val="left" w:pos="1965"/>
      </w:tabs>
      <w:adjustRightInd w:val="0"/>
      <w:snapToGrid w:val="0"/>
      <w:spacing w:before="50"/>
      <w:ind w:left="1965" w:hanging="420"/>
      <w:outlineLvl w:val="2"/>
    </w:pPr>
    <w:rPr>
      <w:rFonts w:ascii="Arial Narrow" w:hAnsi="Arial Narrow" w:eastAsia="仿宋_GB2312"/>
      <w:sz w:val="28"/>
      <w:szCs w:val="20"/>
    </w:rPr>
  </w:style>
  <w:style w:type="paragraph" w:customStyle="1" w:styleId="19">
    <w:name w:val="p0"/>
    <w:basedOn w:val="1"/>
    <w:qFormat/>
    <w:uiPriority w:val="0"/>
    <w:pPr>
      <w:widowControl/>
    </w:pPr>
    <w:rPr>
      <w:rFonts w:ascii="Times New Roman" w:hAnsi="Times New Roman" w:eastAsia="宋体" w:cs="Times New Roman"/>
      <w:kern w:val="0"/>
      <w:sz w:val="24"/>
      <w:szCs w:val="24"/>
    </w:rPr>
  </w:style>
  <w:style w:type="paragraph" w:customStyle="1" w:styleId="2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5752</Words>
  <Characters>5855</Characters>
  <Lines>0</Lines>
  <Paragraphs>0</Paragraphs>
  <TotalTime>14</TotalTime>
  <ScaleCrop>false</ScaleCrop>
  <LinksUpToDate>false</LinksUpToDate>
  <CharactersWithSpaces>7610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2021-10-07T08:36:00Z</dcterms:created>
  <dc:creator>明</dc:creator>
  <cp:lastModifiedBy>Scrat丶</cp:lastModifiedBy>
  <cp:lastPrinted>2026-06-10T01:02:17Z</cp:lastPrinted>
  <dcterms:modified xsi:type="dcterms:W3CDTF">2026-06-10T01:09:05Z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E11BF255A12A4F71AAF8960646F5FE80_13</vt:lpwstr>
  </property>
  <property fmtid="{D5CDD505-2E9C-101B-9397-08002B2CF9AE}" pid="4" name="KSOTemplateDocerSaveRecord">
    <vt:lpwstr>eyJoZGlkIjoiMjBiYTc5ZmIyZmU2YzUwNjUzYjY4M2M2MmFlNzcyODIiLCJ1c2VySWQiOiI2MDY0MjAyMDAifQ==</vt:lpwstr>
  </property>
</Properties>
</file>